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4b34" w14:textId="7534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района Байтерек от 5 ноября 2021 года № 9-2 "Об утверждении плана по управлению пастбищами и их использованию по району Байтерек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августа 2022 года № 20-2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маслихата района Байтерек от 5 ноября 2021 года №9-2 "Об утверждении плана по управлению пастбищами и их использованию по району Байтерек на 2021-2022 годы".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району Бәйтерек на 2021-2022 годы, утвержденному указанным решением: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карту, на которой в зависимости от местных условий и особенностей установлены внешние и внутренние границы и площади пастбищ, необходимых для удовлетворения нужд населения в выпасе сельскохозяйственных животных личного подворья, согласно приложениям 118, 119, 120, 121, 122, 123, 124, 125, 126, 127, 128, 129, 130, 131, 132, 133, 134, 135, 136, 137, 138, 139 к настоящему плану.";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118, 119, 120, 121, 122, 123, 124, 125, 126, 127, 128, 129, 130, 131, 132, 133, 134, 135, 136, 137, 138, 139.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Белес района Бәйтерек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Дарьинского сельского округа района Бәйтерек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Достық района Бәйтерек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Егіндібұлақ района Бәйтерек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Атамекен района Бәйтерек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Зеленовского сельского округа района Бәйтерек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Бейбітшілік района Бәйтерек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Кушумского сельского округа района Бәйтерек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Макаровского сельского округа района Бәйтерек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Махамбетского сельского округа района Бәйтерек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Мичуринского сельского округа района Бәйтерек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Переметнинского сельского округа района Бәйтерек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Раздольненского сельского округа района Бәйтерек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031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Рубежинского сельского округа района Бәйтерек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8834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Сұлу көл района Бәйтерек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Трекинского сельского округа района Бәйтерек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4930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Құрманғазы района Бәйтерек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7724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Чировского сельского округа района Бәйтерек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6708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Шалғай района Бәйтерек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Щаповского сельского округа района Бәйтерек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Янайкинского сельского округа района Бәйтерек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Январцевского сельского округа района Бәйтерек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5438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