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1a6f" w14:textId="5c71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Таловского сельского округа Жанибекского района на 2023–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29 декабря 2022 года № 28-7.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Таловского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60 033 тысячи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1 501 тысяча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58 532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60 880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-847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847 тысяч тенге;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27.12.2023 </w:t>
      </w:r>
      <w:r>
        <w:rPr>
          <w:rFonts w:ascii="Times New Roman"/>
          <w:b w:val="false"/>
          <w:i w:val="false"/>
          <w:color w:val="000000"/>
          <w:sz w:val="28"/>
        </w:rPr>
        <w:t>№ 15-4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Таловского сельского округа Жанибекского района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2022 года №27-1 "О районном бюджете на 2023 – 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2023 год размер целевых трансфертов передаваемых из районного бюджета в сумме 24 623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Таловского сельского округа Жанибекского района на 2023 год поступления субвенции передаваемых из районного бюджета в сумме 32 025 тысяч тенге.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28-7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на 2023 год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15-4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оуругах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бюджнтное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2022 года №28-7 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Жанибекского района на 2024 год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2022 года №28-7 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Жанибекского района на 2025 год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