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9fe9" w14:textId="abd9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52 557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53 211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-654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654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Акобинского сельского округа Жанибекского района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7 500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3.Учесть в бюджете Акобинского сельского округа Жанибекского районана 2023 год поступления субвенции передаваемых из районного бюджета в сумме 31 657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№28-1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№28-1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2025 год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