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5945" w14:textId="9775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30 декабря 2021 года №14-5 "О бюджете Куйгенкульского сельского округа Жанибекского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9 декабря 2022 года № 26-5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30 декабря 2021 года №14-5 "О бюджете Куйгенкульского сельского округа Жанибекского района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Куйгенкульского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35 085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34 119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–35 085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2203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2203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2022 года №26-5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№14-5 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Куйгенкульского сельского округа на 2022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