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02af" w14:textId="8650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30 декабря 2021 года №14-4 "О бюджете Жанибекского сельского округа Жанибекского района на 2022–2024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9 декабря 2022 года № 26-4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 декабря 2021 года №14-4 "О бюджете Жанибекского сельского округа Жанибекского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Жанибекского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130 948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17 200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113 748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132 935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1 987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1 987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2022 года №26-4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№14-4 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2022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