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0571" w14:textId="62a0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30 декабря 2021 года №14-6 "О бюджете Камыстинского сельского округа Жанибекского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апреля 2022 года № 17-6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 декабря 2021 года №14-6 "О бюджете Камыстинского сельского округа Жанибекского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36 511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–827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35684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-367 тысячтенге;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367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№17-6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2022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