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f54c4" w14:textId="c6f54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30 декабря 2021 года № 16-3 "О бюджете Жанаказанского сельского округа Жангалинского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29 ноября 2022 года № 30-3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Западно-Казахстанской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Жанаказанского сельского округа Жангалинского района на 2022-2024 годы" от 30 декабря 2021 года № 16-3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Жанаказанского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33 842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3 000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30 842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34 121 тысяча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279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ноября 2022 года № 30-3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2021 года № 16-3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Жанаказанского сельского округа на 2022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-279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