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82a3" w14:textId="8868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 16-7 "О бюджете Мастексайского сельского округа Жангалинского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июля 2022 года № 25-7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Мастексайского сельского округа Жангалинского района на 2022-2024 годы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декабря 2021 года № 16-7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Мастексайского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39 123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36 623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39 197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 25-7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 16-7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