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dd02" w14:textId="86ad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16-3 "О бюджете Жанаказанского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Жанаказанского сельского округа Жангалинского района на 2022-2024 годы" от 30 декабря 2021 года № 16-3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