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889b" w14:textId="9068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№16-2 "О бюджете Жанажолского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июля 2022 года № 25-2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Жанажолского сельского округа Жангалинского района на 2022-2024 годы" от 30 декабря 2021 года №16-2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32 636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 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