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fd9f1" w14:textId="81fd9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2021 года № 15-1 "О районном бюджете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21 апреля 2022 года № 20-1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Западно-Казахстанский области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районном бюджете на 2022-2024 годы" от 27 декабря 2021 года № 15-1 (зарегистрированное в Реестре государственной регистрации нормативных правовых актов № 26230)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5 477 817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802 048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14 463 тысячи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8 000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4 653 306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5 847 850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104 696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165 402 тысячи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60 706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- 474 729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474 729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165 402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52 176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361 503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Установить на 2022 год норматив распределения доходов, для обеспечения сбалансированности местных бюджетов, по следующим подкласам доходов: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сектора, зачисляется в районный бюджет - 80%;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источников выплаты, зачисляется в районный бюджет - 80%;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выплаты, зачисляется в районный бюджет - 100%;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выплаты, зачисляется в районный бюджет - 80%;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налог, зачисляется в районный бюджет - 80%;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Отчисления недропользователей на социально-экономическое развитие региона и развитие его инфраструктуры зачисляется в районный бюджет - 0%.";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С.Жардемалиев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2022 года № 20-1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2021 года № 15-1</w:t>
            </w:r>
          </w:p>
        </w:tc>
      </w:tr>
    </w:tbl>
    <w:bookmarkStart w:name="z37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5 477 817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292 226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266 685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209 000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денег от проведения государственных закупок,организуемых государственными учреждениями,финансируемыми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4 653 306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4 651 617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4 651 617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5 847 850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462 579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143 789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33 855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109 934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Приватизация,управление коммунальным,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215 719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71 246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144 473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Предупрежение и ликвидация чрезвычайных ситуации масштаба района(города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786 401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232 080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188 628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91 445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пров и улучшение качества жизни инвалидов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салу,реконструкциялау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502 917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184 630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района(города областного значения) по различным видам спорта на областных спортивных мероприятиях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143 952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27 172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367 951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61 384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82 022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224 545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3 362 419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3 038 372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- 474 729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474 729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361 503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