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1b7c" w14:textId="93e1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31 декабря 2021 года №13-1 "О бюджете Сайхинского сельского округа Бокейординского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5 мая 2022 года № 16-1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 декабря 2021 года №13 -1 "О бюджете Сайхинского сельского округа Бокейординского района на 2022 - 2024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Сайхинского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92 346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11 615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80 711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93 496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- 1 150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- 1 150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1 150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2022 года № 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