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d1bd2" w14:textId="ebd1b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Бурлинского районного маслихата от 24 декабря 2021 года №12-2 "О районном бюджете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20 июля 2022 года № 19-1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Бурлинский районный маслихат Западно – 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"О районном бюджете на 2022-2024 годы" от 24 декабря 2021 года №12-2 (зарегистрировано в Реестре государственной регистрации нормативных правовых актов под №26157),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2022 - 2024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12 462 230 тысяч тенге, в том числе по: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5 820 553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44 032 тысяча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1 674 059 тысячи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4 923 586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13 244 805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235 547 тысяч тенге, в том числе: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393 435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157 888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тенге;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- 1 018 122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1 018 122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2 068 360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2 698 109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1 647 871 тысяча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 в районном бюджете на 2022 год поступление целевых трансфертов и кредитов из республиканского бюджета в общей сумме 4 621 361 тысяча тенге: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– 201 648 тысяч тенге;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90 614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гарантированный социальный пакет – 19 843 тысячи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размещение государственного социального заказа в неправительственных организациях – 9 220 тысяч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протезно-ортопедические, сурдотехнические, тифлотехнические средства, специальные средства передвижения (кресло-коляски), расширение технических вспомогательных (компенсаторных) средств, портативный тифлокомпьютер с синтезом речи, с встроенным вводом/выводом информации шрифтом Брайля – 15 258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норм обеспечения инвалидов обязательными гигиеническими средствами, обеспечение катетерами одноразового использования детей инвалидов с диагнозом Spina bifida – 15 084 тысячи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услуг специалиста жестового языка - 3 443 тысячи тенге;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санаторно-курортное лечение – 1 764 тысячи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и молодежную практику – 68 578 тысяч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государственных грантов на реализацию новых бизнес-идей- 46 558 тысяч тенге;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общественные работы – 10 201 тысяча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 – 99 770 тысяч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 – 85 527 тысяч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финансирование приоритетных проектов транспортной инфраструктуры- 149 186 тысяч тенге;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кредитование для реализации мер социальной поддержки специалистов- 183 780 тысяч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мероприятий по социальной и инженерной инфраструктуре в сельских населенных пунктах в рамках проекта "Ауыл - Ел бесігі" - 499 007 тысяч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Государственной программы жилищно-коммунального развития "Нұрлы жер" на 2020-2025 годы, в том числе: на развитие и (или) обустройство инженерно-коммуникационной инфраструктуры – 526 435 тысяч тенге;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Государственной программы развития регионов до 2025 года, в том числе: на реализацию бюджетных инвестиционных проектов в малых и моногородах – 2 150 382 тысячи тенге;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эффективности деятельности депутатов маслихатов – 2 901 тысяча тенге;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выполнение работы по инженерной защите объектов и территорий, населения от стихийных бедствий – 243 029 тысяч тенге;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продуктивной занятости - 199 133 тысячи тенге.";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районном бюджете на 2022 год поступление целевых трансфертов и кредитов из областного бюджета в общей сумме 2 293 981 тысяча тенге: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новую систему оплаты труда государственных служащих основанной на факторно-бальной шкале – 272 057 тысяч тенге;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государственных грантов на реализацию новых-бизнес идей – 8 577 тысяч тенге;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краткосрочное профессиональное обучение по востребованным на рынке труда квалификациям и навыкам – 7 460 тысяч тенге;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специальные средства передвижения (кресло-коляски) – 7 070 тысяч тенге;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санаторно-курортное лечение – 6 101 тысяча тенге;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сурдотехнические средства – 3 249 тысяч тенге;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тифлотехнические средства – 4 011 тысяч тенге;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 "Первое рабочее место" - 1 636 тысяч тенге;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жилищных сертификатов как социальная помощь – 6 000 тысяч тенге;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средний ремонт подъездной автодороги в село Приуральное - 0 тенге;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девятиэтажного многоквартирного жилого дома №27А в десятом микрорайоне города Аксай Бурлинского района" (без наружных инженерных сетей и благоустройства) – 758 976 тысяч тенге;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девятиэтажного многоквартирного жилого дома №26 в десятом микрорайоне города Аксай Бурлинского района" (без наружных инженерных сетей и благоустройства) – 500 000 тысяч тенге;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и благоустройство околодомовой территории с установкой котельной к девятиэтажному многоквартирному жилому дому в десятом микрорайоне города Аксай Бурлинского района (пятно №39) – 77 689 тысяч тенге;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 "Контракт поколений" - 551 тысяча тенге;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комплекс - блок модуля для водоснабжения в селе Бактыарал Бурлинского района – 15 000 тысяч тенге;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девятиэтажного многоквартирного жилого дома в микрорайоне Карачаганак -1 города Аксай Бурлинского района" (рятно№39, без наружных инженерных сетей) – 625 604 тысячи тенге.";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Бурлинского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2022 года №19-1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Бурлинского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2021 года №12-2</w:t>
            </w:r>
          </w:p>
        </w:tc>
      </w:tr>
    </w:tbl>
    <w:bookmarkStart w:name="z70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12 462 230,0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5 820 553,0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3 142 049,0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2 130 841,0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1 011 208,0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1 410 513,0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1 410 513,0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757 141,0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финансируемые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1 674 059,0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1 674 059,0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1 674 059,0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4 923 586,0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4 846 982,0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4 846 982,0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13 244 805,0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1 344 275,0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963 141,0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1 215 687,0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952 579,0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952 579,0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3 728 327,1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2 852 005,1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2 740 177,1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1 885 575,0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854 602,1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1 460 783,0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1 061 945,0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974 235,0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974 235,0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социально-значимым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2 946 327,9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2 923 034,9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2 753 418,0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2 150 382,0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169 616,9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169 616,9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1 059 315,0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1 059 315,0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1 059 315,0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183 780,0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157 888,0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157 888,0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-1 018 122,0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1 018 122,0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2 068 360,0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2 068 360,0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2 068 360,0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2 698 109,0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2 698 109,0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2 698 109,0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2 698 109,0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1 647 871,0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1 647 871,0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1 647 871,0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