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f022" w14:textId="386f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№11-6 "О бюджете поселка Деркул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апреля 2022 года № 13-6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Деркул на 2022-2024 годы" от 30 декабря 2021 года №11-6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Деркул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367 197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358 459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371 319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- 4 122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4 122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367 197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371 319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- 4 122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