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8d52" w14:textId="3308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№11-4 "О бюджете поселка Зачаганск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апреля 2022 года № 13-4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2022-2024 годы" от 30 декабря 2021 года №11-4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492 723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96 996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393 888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555 130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-62 407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62 407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62 407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№11-4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492 723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555 130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-62 407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