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67ef" w14:textId="4e36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октября 2022 года № 14-6.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ответственном обращении с животными"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по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 14-6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отлова, временного содержания и умерщвления животных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под № 28125), и определяют порядок отлова, временного содержания и умерщвления животных (собак и кошек) по Западно-Казахстанской области).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Западно-Казахстанского областного маслихата от 06.04.2026 </w:t>
      </w:r>
      <w:r>
        <w:rPr>
          <w:rFonts w:ascii="Times New Roman"/>
          <w:b w:val="false"/>
          <w:i w:val="false"/>
          <w:color w:val="00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термины: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местными исполнительными органами областей, городов республиканского значения, столицы,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 с применением препаратов для обездвиживания животных, не запрещенных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(видеосъҰмка).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предоставляются по требованию граждан.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животных.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умерщвления животных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изложено в новой редакции на казахском языке, текст на русском языке не меняется решением Западно-Казахстанского областного маслихата от 06.04.2026 </w:t>
      </w:r>
      <w:r>
        <w:rPr>
          <w:rFonts w:ascii="Times New Roman"/>
          <w:b w:val="false"/>
          <w:i w:val="false"/>
          <w:color w:val="ff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сотрудникаслужбы отлова, временного содержания и умерщвления животных (1)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(2)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 (3)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 (4)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(5)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(6)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__________ г. (7)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 __________ г. (8)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Подлинность данного документапроверяется посредством базы данных (9)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