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d3b1" w14:textId="a32d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домашних животных 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12 октября 2022 года № 14-5.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"Об ответственном обращении с животными"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 по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2022 года №14-5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по Западно-Казахстанской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редакции решения Западно-Казахстанского областного маслихата от 24.10.2024 </w:t>
      </w:r>
      <w:r>
        <w:rPr>
          <w:rFonts w:ascii="Times New Roman"/>
          <w:b w:val="false"/>
          <w:i w:val="false"/>
          <w:color w:val="ff0000"/>
          <w:sz w:val="28"/>
        </w:rPr>
        <w:t>№ 15-6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 по Западно-Казахстанской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ответственном обращении с животными"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мая 2022 года № 168 "Об утверждении типовых правил содержания и выгула домашних животных" (Зарегистрирован в Министерстве юстиции Республики Казахстан 20 мая 2022 года № 28138) и определяют порядок содержания и выгула домашних животных по Западно-Казахстанской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 и термины: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Допускается заселение в гостинице владельца с собакой или кошкой по согласованию с администрацией.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местными представительными органами областей, городов республиканского значения и столицы.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собака находится в общественных местах на поводке не превышающего 2 (два) метра;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свободный выгул собак допускается на специально отведенных территориях, на площадке для выгула собак.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Владельцы и ответственные лица, имеющие закрепленные территории, охраняемые собаками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территории населенного пункта не допускается: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Местные исполнительные органы области в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