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bc9a" w14:textId="585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№30-2 "Об утверждении правил погребения и организации дела по уходу за могилами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февраля 2022 года № 9-9.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2019 года №30-2 "Об утверждении правил погребения и организации дела по уходу за могилами по Западно-Казахстанской области" (зарегистрирован в Реестре государственной регистрации нормативных правовых актов № 5865)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Западно-Казахстанской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11февраля 2022 года №9-9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№30-2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Западно-Казахстанской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№18771) и определяют порядок погребения и организации дела по уходу за могилами.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Журнал учета содержит следующие сведения: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кладбищ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