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5fa6" w14:textId="842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Каменевскому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15/13-VII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Каменевскому сельскому округу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Каменевскому сельскому округу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Каменевскому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Каменевского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Каменевского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расположен в юго-западной части Шемонаихинского района, вдоль левого берега реки Уба. Административный центр - село Рассыпное находится в 14,5 км к югу от районного центра города Шемонаиха, в округе числится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Каменевского сельского округа составляет 36261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- 30074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- 3697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назначения-551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- 85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- 1854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является река Уба, на территории округа в нее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действует 1 ветеринарный пункт, имеется 1 скотомогильник, 1 убойная площадка.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Каменевскому сельскому округу всего числится: 3409 голов крупного рогатого скота, в том числе 1385 дойных коров, 1746 голов мелкого рогатого скота, 290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Каменевскому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Каменевского сельского округа по содержанию маточного (дойного) поголовья сельскохозяйственных животных потребность в пастбищах составляет 970 га (таблица № 2), при имеющихся пастбищных угодьях населенного пункта в размере 2679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3697 га, в том числе 2679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Каменевского сельского округа составляет: крупного рогатого скота 1071 голов, мелкого рогатого скота 1706 голов, лошадей 209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10176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2338 голов, мелкого рогатого скота 40 голов, лошадей 81 голов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Каменевскому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Каменевского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Каменевского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Ананин Владимир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Антропов Борис Изотович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Арпабаев Серик Каримбекович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Боровиков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Александр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БочкарҰв Михаил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Востьянов Владимир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Глушков Иван Сергеевич ФХ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Александр Власович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 Виктор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Николай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Иван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Станислав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Захаренко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Алексей Евгеньевич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Касимов Владимир Викторович ФХ ПТ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 Евгений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Вячеслав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Лисасин Евгений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ЛукичҰва Наталья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Иван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Игорь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Моноенко Сергей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Сергей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Болаткан Мырзаканович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Павел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Андрей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Наталья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Подкорытов Александр Константинович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Пятков Станеслав Веннаминович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 Александр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Рауш Александр Александрович ФХ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 Александр Алексеевич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 Вадим Анатольевич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Себелев Михаил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Иван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Сергей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Юрий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Смагин Сергей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Солодков Николай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Людмила Васильевна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СычҰв Александр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Николай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Тетерин Алексей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Трещеткин Виктор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 Александр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Хайтен Александр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Хайтен Алексей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Шипулин Алексей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Шипулин Сергей Васильевич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"Арпабаев"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"ASTYK VSP"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"Иртыш-Агро 2013"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"Коневское"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"Рассыпное"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"Рулиха"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"Воробьев Н.и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"Миг"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ГКУ "Шемонаихинский колледж"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Юрий Львович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Сергей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Асель Алексеевна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Каменевского сельского округа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Каменевского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Каменевского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Каменевского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Каменевскому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Каменевского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