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5a87" w14:textId="4cb5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Зевакинскому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15/12-VII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Зевакинскому сельскому округу Шемонаихинского района на 2022-2023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Зевакинскому сельскому округу Шемонаихинского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Зевакинскому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Зевакинского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Зевакинского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Зевакинского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Зевакинского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Зевакинского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Зевакинского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Зевакинского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расположен в юго-западной части Шемонаихинского района, вдоль левого берега реки Уба. Административный центр - село Зевакино находится в 44 км к югу от районного центра города Шемонаиха, в округе числится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Зевакинского сельского округа составляет 43612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- 29973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- 5004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обороны,национальной безопасности и иного несельскохозяйственного назначения-508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- 1103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- 4228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- 2796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является реки Уба и Иртыш, на территории округа в них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действует 1 ветеринарный пункт, имеется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Зевакинскому сельскому округу всего числится: 1265 голов крупного рогатого скота, в том числе 572 дойных коров, 2516 голов мелкого рогатого скота, 680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Зевакинскому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Зевакинского сельского округа по содержанию маточного (дойного) поголовья сельскохозяйственных животных потребность в пастбищах составляет 1430 га (таблица № 2), при имеющихся пастбищных угодьях населенного пункта в размере 4069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5004 га, в том числе 4069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Зевакинского сельского округа составляет: крупного рогатого скота 1265 голов, мелкого рогатого скота 2516 голов, лошадей 680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7647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отсутствует, пастбищ дополнительно не требуется, дефицита нет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Зевакинскому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Зевакинского сельского округа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Зевакинского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 Берикбол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Кадыр Мамырбекович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Арпабаев Серик Каримбекович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Боровиков Александр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 Турсунгали Ельчибекович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Журба Дмитрий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Калипов Шакир Калипович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Карючин ФҰдор Яковлевич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Кноблох Эдуард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Маковицкий Николай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Ровчак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Ахмет Оразханович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Сизиков Борис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Синиязов Жумакан Тюлюканович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Николай Никифорович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"ASTYK VSP"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"East Farm"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"Журба Н.И."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"Иртыш-ТАНур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"Кноблох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"Малофеев Ю.А."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"Прииртышье+"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"Садыков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"Сизиков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Зевакинского сельского округа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Зевакинского сельского округа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Зевакинского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Зевакинского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Зевакинского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