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c875" w14:textId="cd1c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Шемонаихинскому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24 ноября 2022 года № 395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№ 14010)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Раимбекову Г.А.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Шемонаихинского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 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"Верх-Убинская общеобразовательная средняя школа"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"Ақбота"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 -"Востокавтотранс"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"Камышинское"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"Заря"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"Шемонаихинское"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"Глушков Сергей Алексеевич"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 Ержан Мейрамович"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