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c6739" w14:textId="82c67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Волчанскому сельскому округу Шемонаихинского района на 2022-2023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11 февраля 2022 года № 15/9-VII</w:t>
      </w:r>
    </w:p>
    <w:p>
      <w:pPr>
        <w:spacing w:after="0"/>
        <w:ind w:left="0"/>
        <w:jc w:val="both"/>
      </w:pPr>
      <w:bookmarkStart w:name="z1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Шемонаихинский районный маслихат РЕШИЛ:</w:t>
      </w:r>
    </w:p>
    <w:bookmarkEnd w:id="0"/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Волчанскому сельскому округу Шемонаихинского района на 2022-2023 годы.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Шемонаихинского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февраля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15/9-VII</w:t>
            </w:r>
          </w:p>
        </w:tc>
      </w:tr>
    </w:tbl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 по Волчанскому сельскому округу Шемонаихинского района на 2022-2023 годы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по управлению пастбищами и их использованию по Волчанскому сельскому округу Шемонаихинского района на 2022-2023 годы разработан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 апреля 2017 года № 173 "Об 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 апреля 2015 года № 3-3/332 "Об 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схему (карту) расположения пастбищ на территории Волчанского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список собственников и землепользователей земельных участков пастбищ на территории Волчанского сельского округа,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приемлемые схемы пастбищеоборотов Волчанского сельского округа,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карту с обозначением внешних и внутренних границ и площадей пастбищ Волчанского сельского округа,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схему доступа пастбищепользователей к водным источникам Волчанского сельского округа,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Волчанского сельского округа,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передвижения сельскохозяйственных животных Волчанского сельского округа,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Волчанский сельский округ расположен в восточной части Шемонаихинского района, вдоль правого берега реки Уба. Административный центр - село Волчанка находится в 15 км к юго-востоку от районного центра города Шемонаиха, в округе числится 5 сельских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площадь Волчанского сельского округа составляет 141144 га, в том числе по категориям: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земли сельскохозяйственного назначения - 35215 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- 6064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  деятельности, обороны, национальной безопасности и иного несельскохозяйственного назначения - 135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- 97337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- 604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- 1789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Природно-климатические зоны: горная лугово-степная, предгорно-степная умеренно влажная. Климат резко-континентальный с большими суточными и годовыми амплитудами температуры воздуха, со среднегодовым количеством осадков 360-390 мм. Зима суровая, лето жаркое, температура воздуха самая низкая –45, самая высокая +40. Среднегодовая температура +10. Относительная влажность - 68 %.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Устойчивый снежный покров устанавливается в середине ноября, сходит в первой декаде апреля. Продолжительность безморозного периода 130-150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Главной водной артерией является река Уба, на территории округа в нее впадает большое количество ручьев. Основное сельскохозяйственное водоснабжение базируется на поверхностных водах, наличие достаточного количества водных источников обеспечивают полную обводненность пастбищных угодий.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Почвенный покров территории представлен горно-лесными светлосерыми оподзоленными почвами, распространены черноземы (оподзоленные, выщелоченные, южные и обыкновенные), каштановые почвы, пойменно-луговые почвы.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Растительность горная лугово-степная, разнотравно-злаковые луга, умеренно-влажные и разнотравно-злаковые остепненные луга и степи.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животных используются пастбища, входящие в земли сельскохозяйственного назначения, земли населенных пунктов и земли запаса.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Отгонных сезонных пастбищ на территории округа 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округе действует 1 ветеринарный пункт, имеется 1 скотомогильник.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Волчанскому сельскому округу всего числится: 1185 голов крупного рогатого скота, в том числе 601 дойных коров, 1011 голов мелкого рогатого скота, 182 голов лошадей (таблица № 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Имеющееся поголовье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Волчанскому сельскому округу,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и ТОО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потребности в пастбищах по округу проведен согласно нормам нагрузки установленных Приказом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пастбищ", исходя из природной зоны, в которой расположен округ и типа пастбищ, при норме нагрузки на голову КРС - 2,5 га/гол., МРС - 0,5 га/гол., лошадей - 3 га/гол., в соответствии с имеющимся поголовьем.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для удовлетворения нужд местного населения Волчанского сельского округа по содержанию маточного (дойного) поголовья сельскохозяйственных животных потребность в пастбищах составляет 1147,5 га (таблица № 2), при имеющихся пастбищных угодьях населенного пункта в размере 4631 га, дефицита пастбищ 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 цит, (га)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Волчанский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структуре земель населенных пунктов сельскохозяйственные угодья занимают 6064 га, в том числе 4631 га пастбищ для нужд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скота местного населения Волчанского сельского округа составляет: крупного рогатого скота 919 голов, мелкого рогатого скота 1011 голов, лошадей 156 голов (таблица № 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Закрепленные земли за населенными пунктами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пастбищные угодья для нужд населения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поголовья с/х животных по видам у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нагрузка на голову, 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 согласно нормативам на выпасаемых животных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потребность в пастбищах на выпасаемых животных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Воспол-нение потребности за счет свободных участков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стойлового содержания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выпасаемые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Волчанский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-2532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 дополнительно не требуется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Поголовье: КРС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расчету потребности в пастбищах на выпасаемое поголовье скота у населения по округу пастбищ дополнительно не требуется, дефицита 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земель сельскохозяйственного назначения округа числится 14729 га пастбищ, практически все земли сельскохозяйственного назначения находятся в пользовании и собственности физических лиц и негосударственных юридических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сельскохозяйственных формированиях округа - ТОО, крестьянских и фермерских хозяйствах составляет: крупного рогатого скота 266 голов, лошадей 26 голов (таблица № 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пастбищные угодья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поголовья с/х животных по видам у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нагрузка на голову, 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 согласно нормативам на выпасаемых животных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потребность в пастбищах на выпасаемых животных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Воспол- нение потребности за счет свободных участков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стойлового содержания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выпасаемые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Волчанский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-13986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 дополнительно не требуется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Поголовье: КРС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расчету потребности в пастбищах на выпасаемое поголовье скота в сельскохозяйственных формированиях по округу пастбищ дополнительно не требуется, дефицита 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Чтобы не допустить ухудшения кормового достоинства и снижения урожаев травостоя естественных и сеяных пастбищ при использовании сельскохозяйственных угодий необходимо соблюдать пастбищеобороты, что улучшит состояние кормовой базы.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Пастбищеоборотом называется такая система использования пастбищ и ухода за ними, при которой в определенном порядке (в течение сезона, через год или несколько лет) изменяются сроки и способы их использования. Для этого периодически чередуют выпас и сенокошение со сменой сроков пастьбы, предоставляют пастбищу отдых.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природно-климатических условий и сбитости пастбищ (что особенно актуально применительно к пастбищам, используемым населением), используется сменно-сезонный пастбищеоборот, который предусматривает трех-загонную схему с последовательной сменой загонов в течение сезонов года. При такой схеме пастбищеоборота каждый участок необходимо делить на загоны очередного стравливания: для начала, середины и конца сезона.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Пастбищеоборот необходимо применять при организации пастбищ для выпаса скота, учитывая приемлемые схемы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Разработанный План по управлению пастбищами и их использованию по Волчанскому сельскому округу Шемонаихинского района на 2022-2023 годы позволит обеспечить рациональное использование пастбищ, улучшить их состояние, предотвратить процесс деградации.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Волчанскому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2022-2023 годы</w:t>
            </w:r>
          </w:p>
        </w:tc>
      </w:tr>
    </w:tbl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Волчанского сельского округа 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49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9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Волчанскому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2022-2023 годы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и землепользователей земельных участков пастбищ на территории Волчанского сельского округа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 (голов)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Акулов Владимир Иосифович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Аяганов Амангельды Толеуович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Баженов Павел Васильевич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Банников Николай Егорович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Надежда Фатеевна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 Алексей Юрьевич ПТ "Витязь-Б"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Бурцева Наталья Михайловна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Владимирская Нина Ивановна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Гольман Владимир Петрович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Громов Василий Сергеевич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Елизаров Николай Иванович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Книженцов Василий Геннадьевич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Колтубаева Шамсия Тургаевна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Коротков Андрей Анатольевич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Короткова Галина Алексеевна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Крапивина Евгения Михайловна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Медведев Петр Степанович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Петин Федор Васильевич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Рыбалко Сергей Сергеевич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Рязанов Александр Анатольевич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Сагандыков Булат Баймуханович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Севаконев Виктор Андреевич ФХ 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Серохвостов Андрей Федорович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Фирсов Иван Геннадьевич ФХ 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Фирсова Татьяна Ивановна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Фоминых Наталья Вячеславовна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Швенке Роман Владимирович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Шурманов Айткен Каменович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Яковенко Валентина Егоровна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"Алтай"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"Арнат-Агро"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"Большереченское"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"Выдрихинское"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"ДеВИТА"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"Камышинское-2"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"РОТОР VKO"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"УБИНСКОЕ-Ш"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"Bastau Agro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Волчанскому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2022-2023 годы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Волчанского сельского округа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2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2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Волчанскому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2022-2023 годы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 Волчанского сельского округа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28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8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Волчанскому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2022-2023 годы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водным источникам Волчанского сельского округа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69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9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Волчанскому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2022-2023 годы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Волчанского сельского округа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94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4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Волчанскому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2022-2023 годы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 Волчанского сельского округа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выпаса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мая-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декада июня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июля-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декада августа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сентября-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декада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сентября-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декада октября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декада мая-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декада июня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июля-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декада августа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