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2c6739" w14:textId="82c673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Волчанскому сельскому округу Шемонаихинского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Шемонаихинского районного маслихата Восточно-Казахстанской области от 11 февраля 2022 года № 15/9-VII</w:t>
      </w:r>
    </w:p>
    <w:p>
      <w:pPr>
        <w:spacing w:after="0"/>
        <w:ind w:left="0"/>
        <w:jc w:val="both"/>
      </w:pPr>
      <w:bookmarkStart w:name="z1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Шемонаихинский районный маслихат РЕШИЛ:</w:t>
      </w:r>
    </w:p>
    <w:bookmarkEnd w:id="0"/>
    <w:bookmarkStart w:name="z1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Волчанскому сельскому округу Шемонаихинского района на 2022-2023 годы.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Шемонаихинского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Желдыбаев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Шемонаихинского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11 февраля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15/9-VII</w:t>
            </w:r>
          </w:p>
        </w:tc>
      </w:tr>
    </w:tbl>
    <w:bookmarkStart w:name="z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Волчанскому сельскому округу Шемонаихинского района на 2022-2023 годы</w:t>
      </w:r>
    </w:p>
    <w:bookmarkEnd w:id="2"/>
    <w:bookmarkStart w:name="z1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Волчанскому сельскому округу Шемонаихинского района на 2022-2023 годы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Волчанского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список собственников и землепользователей земельных участков пастбищ на территории Волчанского сельского округа,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приемлемые схемы пастбищеоборотов Волчанского сельского округа,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карту с обозначением внешних и внутренних границ и площадей пастбищ Волчанского сельского округа,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доступа пастбищепользователей к водным источникам Волчанского сельского округа,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Волчанского сельского округа,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Волчанского сельского округа,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Волчанский сельский округ расположен в восточной части Шемонаихинского района, вдоль правого берега реки Уба. Административный центр - село Волчанка находится в 15 км к юго-востоку от районного центра города Шемонаиха, в округе числится 5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Волчанского сельского округа составляет 141144 га, в том числе по категориям: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- 35215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- 6064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  деятельности, обороны, национальной безопасности и иного несельскохозяйственного назначения - 135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- 97337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- 604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- 1789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Природно-климатические зоны: горная лугово-степная, предгорно-степная умеренно влажная. Климат резко-континентальный с большими суточными и годовыми амплитудами температуры воздуха, со среднегодовым количеством осадков 360-390 мм. Зима суровая, лето жаркое, температура воздуха самая низкая –45, самая высокая +40. Среднегодовая температура +10. Относительная влажность - 68 %.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Устойчивый снежный покров устанавливается в середине ноября, сходит в первой декаде апреля. Продолжительность безморозного периода 130-150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Главной водной артерией является река Уба, на территории округа в нее впадает большое количество ручьев. Основное сельскохозяйственное водоснабжение базируется на поверхностных водах, наличие достаточного количества водных источников обеспечивают полную обводненность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территории представлен горно-лесными светлосерыми оподзоленными почвами, распространены черноземы (оподзоленные, выщелоченные, южные и обыкновенные), каштановые почвы, пойменно-луговые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Растительность горная лугово-степная, разнотравно-злаковые луга, умеренно-влажные и разнотравно-злаковые остепненные луга и степи.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животных используются пастбища, входящие в земли сельскохозяйственного назначения, земли населенных пунктов и земли запаса.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Отгонных сезонных пастбищ на территории округа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действует 1 ветеринарный пункт, имеется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Волчанскому сельскому округу всего числится: 1185 голов крупного рогатого скота, в том числе 601 дойных коров, 1011 голов мелкого рогатого скота, 182 голов лошадей (таблица № 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Имеющееся 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Волчанскому сельскому округу, в том числе: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пастбищах по округу проведен согласно нормам нагрузки установленных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исходя из природной зоны, в которой расположен округ и типа пастбищ, при норме нагрузки на голову КРС - 2,5 га/гол., МРС - 0,5 га/гол., лошадей - 3 га/гол., в соответствии с имеющимся поголовьем.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для удовлетворения нужд местного населения Волчанского сельского округа по содержанию маточного (дойного) поголовья сельскохозяйственных животных потребность в пастбищах составляет 1147,5 га (таблица № 2), при имеющихся пастбищных угодьях населенного пункта в размере 4631 га, дефицита пастбищ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 цит,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Волчанский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6064 га, в том числе 4631 га пастбищ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местного населения Волчанского сельского округа составляет: крупного рогатого скота 919 голов, мелкого рогатого скота 1011 голов, лошадей 156 голов (таблица № 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Закрепленные земли за населенными пунктами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пастбищные угодья для нужд населения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 с/х животных по видам у населения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нагрузка на голову, 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 согласно нормативам на выпасаемых животных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потребность в пастбищах на выпасаемых животных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Воспол-нение потребности за счет свободных участков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стойлового содержания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выпасаемые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Волчанский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Поголовье: 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у населения по округу пастбищ дополнительно не требуется, дефицита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земель сельскохозяйственного назначения округа числится 14729 га пастбищ, практически все земли сельскохозяйственного назначения находятся в пользовании и собственности физических лиц и негосударственных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сельскохозяйственных формированиях округа - ТОО, крестьянских и фермерских хозяйствах составляет: крупного рогатого скота 266 голов, лошадей 26 голов (таблица № 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4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пастбищные угодья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 с/х животных по видам у населения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нагрузка на голову, 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 согласно нормативам на выпасаемых животных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потребность в пастбищах на выпасаемых животных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Воспол- нение потребности за счет свободных участков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стойлового содержания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выпасаемые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Волчанский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-13986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Поголовье: 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в сельскохозяйственных формированиях по округу пастбищ дополнительно не требуется, дефицита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не допустить ухудшения кормового достоинства и снижения урожаев травостоя естественных и сеяных пастбищ при использовании сельскохозяйственных угодий необходимо соблюдать пастбищеобороты, что улучшит состояние кормовой базы.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Пастбищеоборотом называется такая система использования пастбищ и ухода за ними, при которой в определенном порядке (в течение сезона, через год или несколько лет) изменяются сроки и способы их использования. Для этого периодически чередуют выпас и сенокошение со сменой сроков пастьбы, предоставляют пастбищу отдых.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природно-климатических условий и сбитости пастбищ (что особенно актуально применительно к пастбищам, используемым населением), используется сменно-сезонный пастбищеоборот, который предусматривает трех-загонную схему с последовательной сменой загонов в течение сезонов года. При такой схеме пастбищеоборота каждый участок необходимо делить на загоны очередного стравливания: для начала, середины и конца сезона.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Пастбищеоборот необходимо применять при организации пастбищ для выпаса скота, учитывая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Разработанный План по управлению пастбищами и их использованию по Волчанскому сельскому округу Шемонаихинского района на 2022-2023 годы позволит обеспечить рациональное использование пастбищ, улучшить их состояние, предотвратить процесс деградации.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Волчанскому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Волчанского сельского округа 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Волчанскому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 пастбищ на территории Волчанского сельского округа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землепользователя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(голов)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Владимир Иосифович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Амангельды Толеуович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Баженов Павел Васильевич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Банников Николай Егорович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Богатырева Надежда Фатеевна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Богатырев Алексей Юрьевич ПТ "Витязь-Б"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Бурцева Наталья Михайловна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Владимирская Нина Ивановна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Гольман Владимир Петрович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Громов Василий Сергеевич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Елизаров Николай Иванович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Книженцов Василий Геннадьевич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Колтубаева Шамсия Тургаевна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Коротков Андрей Анатольевич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Короткова Галина Алексеевна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Крапивина Евгения Михайловна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 Петр Степанович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Петин Федор Васильевич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Рыбалко Сергей Сергеевич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Рязанов Александр Анатольевич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Булат Баймуханович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Севаконев Виктор Андреевич ФХ ПТ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Серохвостов Андрей Федорович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Фирсов Иван Геннадьевич ФХ ПТ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Фирсова Татьяна Ивановна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Фоминых Наталья Вячеславовна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Швенке Роман Владимирович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Шурманов Айткен Каменович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Яковенко Валентина Егоровна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"Арнат-Агро"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"Большереченское"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"Выдрихинское"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"ДеВИТА"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"Камышинское-2"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"РОТОР VKO"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"УБИНСКОЕ-Ш"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"Bastau Agro 2020"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Волчанскому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Волчанского сельского округа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Волчанскому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1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 Волчанского сельского округа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Волчанскому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1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водным источникам Волчанского сельского округа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Волчанскому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Шемонаихинского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1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Волчанского сельского округа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Волчанскому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2022-2023 годы</w:t>
            </w:r>
          </w:p>
        </w:tc>
      </w:tr>
    </w:tbl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Волчанского сельского округа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мая-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июля-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 декада августа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сентября-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сентября-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октября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декада мая-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июля-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 декада августа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