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2fe43" w14:textId="972fe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от 30 декабря 2021 года № 12-190/VII "О бюджете Каратальского сельского округа Урджарского района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29 июня 2022 года № 16-280/VII. Утратило силу решением Урджарского районного маслихата области Абай от 22.12.2022 № 22-366/VII.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области Абай от 22.12.2022 </w:t>
      </w:r>
      <w:r>
        <w:rPr>
          <w:rFonts w:ascii="Times New Roman"/>
          <w:b w:val="false"/>
          <w:i w:val="false"/>
          <w:color w:val="ff0000"/>
          <w:sz w:val="28"/>
        </w:rPr>
        <w:t>№ 22-366/VII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30 декабря 2021 года № 12-190/VII "О бюджете Каратальского сельского округа Урджарского района на 2022-2024 годы" следующие изменения 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Каратальского сельского округа Урджарского района на 2022-2024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43 151,0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5 593,0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- 0,0 тысяч тенге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37 558,0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43 744,8 тысяч тенге;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-593,8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-593,8 тысяч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593,8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июня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16-280/VII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12-190/VII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Каратальского сельского округа Урджарского района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37 558,0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