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b1b1" w14:textId="c51b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12-194/VII "О бюджете Науалинского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15-255/VII.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12-194/VII "О бюджете Науалинского сельского округа Урджарского района на 2022-2024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Науалинского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53 003,0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48 332,0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53 557,7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15-255/VII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12-194/VII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