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d605" w14:textId="1c7d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12-188/VII "О бюджете Карабутинского сельского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15-249/VII.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12-188/VII "О бюджете Карабутинского сельского округа Урджарского района на 2022-2024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Карабутинского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36 401,5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- 438,5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приложение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15-249/VII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12-188/VII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Карабутинского сельского округа Урджарского района 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V.Дефицит (профицита)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