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05b5" w14:textId="3b10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30 декабря 2021 года № 12-174/VII "О бюджете Баркытбельского сельского округа Урджарского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20 апреля 2022 года № 15-235/VII.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30 декабря 2021 года № 12-174VII "О бюджете Баркытбельского округа Урджарского района на 2022-2024 годы" следующие изменения 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Баркытбельского сельского округа Урджарского района на 2022-2024 годы,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42 978,0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–39 922,0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43 709,6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-731,6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731,6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15-235/VII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12-174/VII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Баркытбельского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43 709,6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33 436,4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(процифит 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