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a792" w14:textId="dc2a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18 апреля 2022 года № 170.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 Урджарского района № 91 от 28.02.2005 года "О проведении юридической перерегистрации местных исполнительных органов" (с учетом изменений внесенных постановлением Акимата Урджарского района № 359 от 14.12.2017 года):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государственного учреждения "Аппарат Акима Келдимуратовского сельского округа Урджарского района Восточно-Казахстанской области", утвержденное приложением № 2 данного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АкимуКелдимуратовскогосельского округа М.Адаеву в порядке, предусмотренном законодательством осуществить соответствующие меры, вытекающие из данного постановления.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170 от 18.04.2022 года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Келдимуратовского сельского округа Урджарского района Восточно-Казахстанской области"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Келдимуратовского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Келдимуратовкого сельского округа (далее "Округ"), а также решение вопросов местного значения.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Келдимурат, улица Алаш, 18А, почтовый индекс 071717.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Задачи: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контроля за исполнением актов и поручений Президента Республики Казахстан, Правительства Республики Казахстан, акима, акимата, маслихата района;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интересы Республики Казахстан в обеспечении национальной безопасности;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отмечает безработных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дому, координирует оказание им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общественные работы, молодежную практику и социальные рабочие места;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содействует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случае необходимости организует транспортировку лежачего больного из стационара организации здравоохранения до места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деятельность учреждений культуры, расположенных в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управление коммунальным имуществом Округа от имени административно-территориальной единицы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иные полномочия, возложенные на него законодательством Республики Казахстан.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 прекращает свои полномочия и освобождается от должности в соответствии с законодательством Республики Казахстан.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 акима акимаа в период его отсутствия осуществляется лицом, его замещающим в соответствии с действующим законодательством.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Аппарат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Имущество, закрепленное за Аппаратом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Реорганизация и упразднение Аппарата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Келдимуратовского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