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c636" w14:textId="069c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126.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 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359 от 14.12.2017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Кабанбайского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Кабанбайского сельского округа Б.Кантарбаеву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126 от 29.03.2022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Кабанбайского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Кабанбайского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Кабанбайского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Кабанбай, улица Кабир Садыкулы 7, почтовый индекс 071711.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Кабанбайского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