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6cca" w14:textId="a966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119.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изменения в постановление акимата Урджарского района №91 от 28.02.2005 года "О проведении юридической перерегистрации местных исполнительных органов"(учитывая изменения внесенные в постановление Акимата Урджарского района от 20.12.2019 года № 507):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Каратальского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Каратальского сельского округа К.Ногаеву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28.03.2022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Каратальского сельского округа Урджарского района Восточно-Казахстанской области"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Каратальского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Каратальского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Каратал, улица Жениса 1 "а", почтовый индекс 071724.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осуществляет управление коммунальным имуществом Округа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