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aff1" w14:textId="e70a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АкиматаУрджарского района за № 91 от 28 февраля 2005 года "О проведении юридической перерегистрации местных исполнительных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28 марта 2022 года № 115. Отменено постановлением акимата Урджарского района области Абай от 15 сентября 2022 года № 423.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Урджарского района области Абай от 15.09.2022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480-V от 06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за № 590 "О некоторых вопросах организации деятельности государственных органов и их структурных подразделений", акимат Урджарского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постановление акиматаУрджарского района №91 от 28.02.2005 года "О проведении юридической перерегистрации местных исполнительных органов" (учитывая изменения внесенные в постановление АкиматаУрджарского района от 20.12.2019 года № 507):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государственного учреждения "Аппарат Акима Егинсуского сельского округа Урджарского района Восточно-Казахстанской области", утвержденное приложением № 2 данного постановления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настоящегопостановления.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Егинсуского сельского округа К.Нурумбаеву в порядке, предусмотренном законодательством осуществить соответствующие меры, вытекающие из данного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руководителя аппарата акима района А.Баймурзаева.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от 28.03.2022 года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Егинсуского сельского округа Урджарского района Восточно-Казахстанской области"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Егинсуского сельского округа Урджарского района Восточно-Казахстанской области" (далее "Аппарат"), является государственным органом Республики Казахстан осуществляющий руководство в сферах информационно-аналитического, организационно-правового и материально-технического обеспечения деятельности акима Егинсуского сельского округа (далее "Округ"), а также решение вопросов местного значения.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не имеет ведомств.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актами, а также настоящим Положением.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является юридическим лицом в организационно-правовой форме государственного учреждения, имеет печати с изображением Государственного герба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вступает в гражданско-правовые отношения от собственного имени.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6.Аппарат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7.Аппарат акима по вопросам своей компетенции в установленном законодательством порядке принимает решения, оформляемые решением и распоряжением акима Округа и другими актами, предусмотренными законодательством.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утверждается в соответствии с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Восточно-Казахстанская область, Урджарский район, село Егинсу, улица Ауэзова, 23, почтовый индекс 071700.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осуществляется из местного бюджета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запрещается вступать в договорные отношения с субъектами предпринимательства на предмет выполнения обязанностей, являющихся полномочиямиАппарата акима.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бюджет, если иное не установлено законодательством РК.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13.Задачи: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1)Информационно-аналитическое, организационно-правовое и материально-техническое обеспечение деятельности акима Округа, а также решение вопросов местного значения;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функции местного исполнительного органа в сферах планирования и исполнения бюджета Округа, а также управления коммунальной собственностью в соответствии с законодательством;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3)организация и осуществление контроля за исполнением актов и поручений Президента Республики Казахстан, Правительства Республики Казахстан, акима, акимата, маслихата района;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 документы и сведения, необходимые для выполнения своих обязанностей, а также давать, в пределах своей компетенции;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пользоваться информационными банками данных, имеющихся в распоряжении государственных органов;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использовать государственные транспортные средства, системы связи и коммуникаций;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4)принимать в пределах своей компетенции правовые акты, в порядке, предусмотренном законодательством Республики Казахстан;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органы при Аппарате акима;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действующим законодательством Республики Казахстан.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2.Обязанности: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1)обеспечивать выполнение возложенных функций в соответствии с требованиями законодательства Республики Казахстан;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2)не допускать принятия решений, не соответствующих основным направлениям внутренней и внешней политики;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3)соблюдать интересы Республики Казахстан в обеспечении национальной безопасности; 4) обеспечивать соблюдение прав и законных интересов граждан;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иные обязательства в соответствии с действующим законодательством Республики Казахстан.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15.Функции: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обращения, заявления, жалобы граждан, принимает меры по защите прав и свобод граждан;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сбору налогов и других обязательных платежей в бюджет;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осуществляет регулирование земельных отношений;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сохранение коммунального жилищного фонда Округа, а также строительство, реконструкцию, ремонт и содержание автомобильных дорог в селахОкруга;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содействует организации крестьянских или фермерских хозяйств, развитию предпринимательской деятельности;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меры государственной поддержки социального предпринимательства в соответствии с законодательством Республики Казахстан;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регистрацию актов гражданского состояния в порядке, установленном законодательством Республики Казахстан;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отмечает безработных в порядке, установленном законодательством Республики Казахстан;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работу по сохранению исторического и культурного наследия;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помощь инвалидам;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общественные работы, молодежную практику и социальные рабочие места;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совместно с общественными объединениями инвалидов культурно-массовые и просветительские мероприятия;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благотворительной и социальной помощи инвалидам;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координирует оказание социально уязвимым слоям населения благотворительной помощи;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кадровому обеспечению сельских организаций здравоохранения;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содействует выделению жилья матерям, награжденным подвеской "Алтын алқа";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содействует развитию местной социальной инфраструктуры;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движение общественного транспорта;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взаимодействует с органами местного самоуправления;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обеспечивает деятельность учреждений культуры, расположенных вОкруге;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в пределах своей компетенции водоснабжение населенных пунктов и регулирует вопросы водопользования;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работы по благоустройству, освещению, озеленению и санитарной очистке населенных пунктов;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погребение безродных и общественные работы по содержанию в надлежащем состоянии кладбищ и иных мест захоронения;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ведет реестр общественных медиаторов;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создает инфраструктуру для занятий спортом физических лиц по месту жительства и в местах их массового отдыха;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содействует занятости осужденных, отбывающих наказание в учреждениях уголовно-исполнительной системы, в том числе путем: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ведут похозяйственный учет согласно утвержденной уполномоченным органом в области государственной статистики статистической методологии;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организуют ведение регистрационных записей по форме, утвержденной уполномоченным органом в области государственной статистики;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обеспечивают достоверность данных похозяйственного учета;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41)осуществляет функции местного исполнительного органа в сферах планирования и исполнения бюджета Округа, а также управления коммунальной собственностью сельского округа (коммунальной собственностью местного самоуправления) в соответствии с законодательством Республики Казахстан.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42)осуществляет управление коммунальным имуществом Округа от имени административно-территориальной единицы в соответствии с законодательством Республики Казахстан;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иные полномочия, возложенные на него законодательством Республики Казахстан.</w:t>
      </w:r>
    </w:p>
    <w:bookmarkEnd w:id="81"/>
    <w:bookmarkStart w:name="z9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16.Руководство Аппарата осуществляется первым руководителем-акимом Округа, который несет персональную ответственность за выполнение возложенных на Аппарат задач и осуществление им своих полномочий.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избирается на должность,прекращает свои полномочияи освобождается от должности в соответствии с законодательством Республики Казахстан.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Аппарата: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Аппарата и без доверенности выступает от его имени во взаимоотношениях с государственными органами, организациями и гражданами;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является Руководителем Аппарата государственного органа;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сохранность переданного коммунального имущества;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управление переданными районными коммунальными юридическими лицами;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индивидуальные планы финансирования переданных районных коммунальных государственных учреждений из местного бюджета;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проводят инвентаризацию жилищного фонда Округа;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 согласованию с акимом района и собранием местного сообщества снос аварийного жилья Округа;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планирование и исполнение бюджета Округа;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представляет собранию местного сообщества и в маслихат района отчет об исполнении бюджета Округа;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принимает решение о реализации бюджета Округа;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и представляет на утверждение собрания местного сообщества программу развития местного сообщества;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выступает заказчиком по строительству, реконструкции и ремонту объектов, относящихся к коммунальному имуществу Округа;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участие в работе сессий маслихата района при утверждении (уточнении) местного бюджета;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 встречи с населением, согласно действующего законодательства.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 акима в период его отсутствия осуществляется лицом, его замещающим в соответствии с действующим законодательством.</w:t>
      </w:r>
    </w:p>
    <w:bookmarkEnd w:id="107"/>
    <w:bookmarkStart w:name="z11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19).Аппарат может иметь на праве оперативного управления обособленное имущество в случаях, предусмотренных законодательством.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Имущество, закрепленное за Аппаратом относится к коммунальной собственности.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2"/>
    <w:bookmarkStart w:name="z12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органа.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Реорганизация и упразднение Аппарата осуществляется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Егинсуского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