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af98" w14:textId="6c0a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Урджарского района за № 91 от 28 февраля 2005 года "О проведении юридической перерегистрации местных исполнительных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Урджарского района Восточно-Казахстанской области от 28 марта 2022 года № 111. Отменено постановлением акимата Урджарского района области Абай от 15 сентября 2022 года № 423.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Урджарского района области Абай от 15.09.2022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480-V от 06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за № 590 "О некоторых вопросах организации деятельности государственных органов и их структурных подразделений", акимат Урджарского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постановление акимата Урджарского района № 91 от 28.02.2005 года "О проведении юридической перерегистрации местных исполнительных органов" (с учетом изменений внесенных постановлением Акимата Урджарского района № 359 от 14.12.2017 года):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положение государственного учреждения "Аппарат Акима Маканчинского сельского округа Урджарского района Восточно-Казахстанской области", утвержденное приложением № 2 данного постановления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Маканчинского сельского округа С.Калиеву в порядке, предусмотренном законодательством осуществить соответствующие меры, вытекающие из данного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района А.Баймурзаева.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Урджарского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111 от 28.03.2022 года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Маканчинского сельского округа Урджарского района Восточно-Казахстанской области"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Маканчинского сельского округа Урджарского района Восточно-Казахстанской области" (далее "Аппарат"), является государственным органом Республики Казахстан осуществляющий руководство в сферах информационно-аналитического, организационно-правового и материально-технического обеспечения деятельности акима Маканчинского сельского округа (далее "Округ"), а также решение вопросов местного значения.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актами, а также настоящим Положением.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по вопросам своей компетенции в установленном законодательством порядке принимает решения, оформляемые решением и распоряжением акима Округа и другими актами, предусмотренными законодательством.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утверждается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Восточно-Казахстанская область, Урджарский район, село Маканчи, улица Кабанбая, 6, почтовый индекс 071724.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осуществляется из местного бюджета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РК.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Информационно-аналитическое, организационно-правовое и материально-техническое обеспечение деятельности акима Округа, а также решение вопросов местного значения;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функции местного исполнительного органа в сферах планирования и исполнения бюджета Округа, а также управления коммунальной собственностью в соответствии с законодательством;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осуществление контроля за исполнением актов и поручений Президента Республики Казахстан, Правительства Республики Казахстан, акима, акимата, маслихата района;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документы и сведения, необходимые для выполнения своих обязанностей, а также давать,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принимать в пределах своей компетенции правовые акты,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создавать консультативно-совещательные органы при Аппарате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обеспечивать выполнение возложенных функций в соответствии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принятия решений, не соответствующих основным направлениям внутренней и внешней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соблюдать интересы Республики Казахстан в обеспечении национальной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обеспечивать соблюдение прав и законных интересов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соблюдать иные обязательства в соответствии с действующим законодательством Республики Казахстан.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рассматривает обращения, заявления, жалобы граждан, принимает меры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содействует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осуществляет регулирование земельных отношений;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сохранение коммунального жилищного фонда Округа, а также строительство, реконструкцию, ремонт и содержание автомобильных дорог в селах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оказывает меры государственной поддержки социального предпринимательства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сохранению исторического и культурного наследия;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содействует трудоустройству лиц, освобожденных из учреждений уголовно-исполнительной системы, состоящих на учете службы пробации, а также оказывает им социально-правовую и иную помощь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помощь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совместно с общественными объединениями инвалидов культурно-массовые и просветительские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координирует оказание благотворительной и социальной помощи 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координирует оказание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содействует выделению жилья матерям, награжденным подвеской "Алтын алқа";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содействует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движение общественного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21)оказывает содействие государственным ветеринарным организациям, созданным местными исполнительными органами областей, при выполнении ими функций в области ветеринарии на соответствующей административно-территориальной единице;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23)организует в пределах своей компетенции водоснабжение населенных пунктов и регулирует вопросы водопользования;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работы по благоустройству, освещению, озеленению и санитарной очистке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содействует занятости осужденных, отбывающих наказание в учреждениях уголовно-исполнительной системы, в том числе путем: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размещения заказов на товары, работы и услуги, производимые, выполняемые и оказываемые предприятиями и учреждениями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ведут похозяйственный учет согласно утвержденной уполномоченным органом в области государственной статистики статистической методологии;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организуют ведение регистрационных записей по форме, утвержденной уполномоченным органом в области государственной статистики;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достоверность данных похозяйственного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функции местного исполнительного органа в сферах планирования и исполнения бюджета Округа, а также управления коммунальной собственностью сельского округа (коммунальной собственностью местного самоуправления)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управление коммунальным имуществом Округа от имени административно-территориальной единицы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иные полномочия, возложенные на него законодательством Республики Казахстан.</w:t>
      </w:r>
    </w:p>
    <w:bookmarkStart w:name="z8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5"/>
    <w:bookmarkStart w:name="z8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осуществляется первым руководителем-акимом Округа,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26"/>
    <w:bookmarkStart w:name="z8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избирается на должность, прекращает свои полномочия и освобождается от должности в соответствии с законодательством Республики Казахстан.</w:t>
      </w:r>
    </w:p>
    <w:bookmarkEnd w:id="27"/>
    <w:bookmarkStart w:name="z8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имеет заместителя, который назначается на должности и освобождаются от должности в соответствии с законодательством Республики Казахстан.</w:t>
      </w:r>
    </w:p>
    <w:bookmarkEnd w:id="28"/>
    <w:bookmarkStart w:name="z8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Аппарата:</w:t>
      </w:r>
    </w:p>
    <w:bookmarkEnd w:id="29"/>
    <w:bookmarkStart w:name="z9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является должностным лицом Аппарата и без доверенности выступает от его имени во взаимоотношениях с государственными органами, организациями и гражданами;</w:t>
      </w:r>
    </w:p>
    <w:bookmarkEnd w:id="30"/>
    <w:bookmarkStart w:name="z9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Руководителем аппарата государственного органа;</w:t>
      </w:r>
    </w:p>
    <w:bookmarkEnd w:id="31"/>
    <w:bookmarkStart w:name="z9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</w:p>
    <w:bookmarkEnd w:id="32"/>
    <w:bookmarkStart w:name="z9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определяют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</w:p>
    <w:bookmarkEnd w:id="33"/>
    <w:bookmarkStart w:name="z9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сохранность переданного коммунального имущества;</w:t>
      </w:r>
    </w:p>
    <w:bookmarkEnd w:id="34"/>
    <w:bookmarkStart w:name="z9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управление переданными районными коммунальными юридическими лицами;</w:t>
      </w:r>
    </w:p>
    <w:bookmarkEnd w:id="35"/>
    <w:bookmarkStart w:name="z9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</w:p>
    <w:bookmarkEnd w:id="36"/>
    <w:bookmarkStart w:name="z9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индивидуальные планы финансирования переданных районных коммунальных государственных учреждений из местного бюджета;</w:t>
      </w:r>
    </w:p>
    <w:bookmarkEnd w:id="38"/>
    <w:bookmarkStart w:name="z9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39"/>
    <w:bookmarkStart w:name="z10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40"/>
    <w:bookmarkStart w:name="z10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проводят инвентаризацию жилищного фонда Округа;</w:t>
      </w:r>
    </w:p>
    <w:bookmarkEnd w:id="41"/>
    <w:bookmarkStart w:name="z10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по согласованию с акимом района и собранием местного сообщества снос аварийного жилья Округа;</w:t>
      </w:r>
    </w:p>
    <w:bookmarkEnd w:id="42"/>
    <w:bookmarkStart w:name="z10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43"/>
    <w:bookmarkStart w:name="z10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обеспечивает планирование и исполнение бюджета Округа;</w:t>
      </w:r>
    </w:p>
    <w:bookmarkEnd w:id="44"/>
    <w:bookmarkStart w:name="z10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собранию местного сообщества и в маслихат района отчет об исполнении бюджета Округа;</w:t>
      </w:r>
    </w:p>
    <w:bookmarkEnd w:id="45"/>
    <w:bookmarkStart w:name="z10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решение о реализации бюджета Округа;</w:t>
      </w:r>
    </w:p>
    <w:bookmarkEnd w:id="46"/>
    <w:bookmarkStart w:name="z10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и представляет на утверждение собрания местного сообщества программу развития местного сообщества;</w:t>
      </w:r>
    </w:p>
    <w:bookmarkEnd w:id="47"/>
    <w:bookmarkStart w:name="z10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выступает заказчиком по строительству, реконструкции и ремонту объектов, относящихся к коммунальному имуществу Округа;</w:t>
      </w:r>
    </w:p>
    <w:bookmarkEnd w:id="48"/>
    <w:bookmarkStart w:name="z10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принимает участие в работе сессий маслихата района при утверждении (уточнении) местного бюджета;</w:t>
      </w:r>
    </w:p>
    <w:bookmarkEnd w:id="49"/>
    <w:bookmarkStart w:name="z11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встречи с населением, согласно действующего законодательства.</w:t>
      </w:r>
    </w:p>
    <w:bookmarkEnd w:id="50"/>
    <w:bookmarkStart w:name="z11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в период его отсутствия осуществляется лицом, его замещающим в соответствии с действующим законодательством.</w:t>
      </w:r>
    </w:p>
    <w:bookmarkEnd w:id="51"/>
    <w:bookmarkStart w:name="z1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</w:t>
      </w:r>
    </w:p>
    <w:bookmarkEnd w:id="52"/>
    <w:bookmarkStart w:name="z11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органа.</w:t>
      </w:r>
    </w:p>
    <w:bookmarkEnd w:id="53"/>
    <w:bookmarkStart w:name="z1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21.Аппарат может иметь на праве оперативного управления обособленное имущество в случаях, предусмотренных законодательством.</w:t>
      </w:r>
    </w:p>
    <w:bookmarkEnd w:id="54"/>
    <w:bookmarkStart w:name="z1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иных источников, не запрещенных законодательством Республики Казахстан.</w:t>
      </w:r>
    </w:p>
    <w:bookmarkEnd w:id="55"/>
    <w:bookmarkStart w:name="z1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относится к коммунальной собственности.</w:t>
      </w:r>
    </w:p>
    <w:bookmarkEnd w:id="56"/>
    <w:bookmarkStart w:name="z1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7"/>
    <w:bookmarkStart w:name="z11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осуществляется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Маканчинского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