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5cfd" w14:textId="3a15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107.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 507 от 20.12.2019 года):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государственного учреждения "Аппарат Акима Коныршаулинского сельского округа Урджарского района Восточно-Казахстанской области", утвержденное приложением № 2 данного постановления в новой редакции согласно приложения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Коныршаулинского сельского округа А.Кожаев в порядке, предусмотренном законодательством осуществить соответствующие меры, вытекающие из данного постановления.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_______2022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государственного учреждения "Аппарата Акима Коныршаулинского сельского округа Урджарского района Восточно-Казахстанской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Коныршаулинского сельского округа Урджарского района Восточно-Казахстанской области" (далее – Аппарат) является государственным органом Республики Казахстан, осуществляющим иные функции, предусмотренные законодательством.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 – 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распоряжением руководителя Аппарата акима и другими актами, предусмотренными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Таскескен, улица Нургазина, 9, почтовый индекс 071729.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 Коныршаулинского сельского округа, а также решение вопросов местного значения.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Урджарского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Коныршаулинского сельского округа не имеет заместителя акима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государственного учреждения "Аппарата Акима Коныршаулинского сельского округа Урджарского района Восточно-Казахстанской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Урджарского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 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дорог, сельских округах;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 воинской службы, гражданской обороны, а также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местностях, где нет органов юстиции, организует совершение нотариальных действий, 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инспекции, и оказывает иную 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 похозяйственный учет;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 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акима сельского округа законодательством Республики Казахстан может быть отнесено решение иных вопросов.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Аппаратомотносится к коммунальной собственности.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осуществляется в соответствии с законодательством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Коныршаулинского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