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9a53" w14:textId="717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от 21 апреля 2018 года № 68 "Об утверждении Положения государственного учреждения "Отдел занятости, социальных программ и регистрации актов гражданского состояния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101.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 68 от 21 февраля 2018 года "Об утверждении Положения государственного учреждения "Отдел занятости, социальных программ и регистрации актов гражданского состояния Урджарского района Восточно-Казахстанской области":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 занятости, социальных программ и регистрации актов гражданского состояния Урджарского района Восточно-Казахстанской области", утвержденное приложением постановления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занятости, социальных программ и регистрации актов гражданского состояния Урджарского района (Л.Дуйсенова) в порядке, предусмотренном законодательством осуществить соответствующие меры, вытекающие из данного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А.Сарбаевой.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от 28 марта 2022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занятости, социальных программ и регистрации актов гражданского состояния Урджарского района Восточно-Казахстанской области"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"Отдел занятости, социальных программ и регистрации актов гражданского состояния Урджарского района Восточно-Казахстанской области" (далее – "Отдел") является государственным органом Республики Казахстан, обеспечивающим реализацию государственной политики в сфере социальной защиты, занятости населения, регистрации актов гражданского состояния на территории Урджарского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2.Отдел имеет ведомство: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"Центр занятости населения акимата Урджарского района Восточно-Казахстанской области".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5.Отдел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7.Отдел по вопросам своей компетенции в установленном законодательством порядке принимает решения, оформляемые приказом руководителя Отдела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Отдела утверждается в соответствии с действующим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 нахождение юридического лица: 071700, Республика Казахстан, Восточно-Казахстанская область, Урджарский район, село Урджар, проспект Абылайхана, 325 Б.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Отдела.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1)Координация и организация оказания социальной помощи социально уязвимым слоям населения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государственных программ содействия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4)Регистрация актов гражданского состояния.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4)вносить предложения об ответственности руководителей государственных органов, подотчетных акимату и акиму района, за неисполнение и (или) ненадлежащие исполнение поручений и контрольных документов, находящихся на контроле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6)создавать консультативно-совещательные органы при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7)осуществлять иные права в соответствии с действующим законодательством Республики Казахстан;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5)соблюдать иные обязанности в соответствии с действующим законодательством Республики Казахстан.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1)проведения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2)осуществления координации местных органов по вопросам занятости населения и методического руководства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3)поддержки создания рабочих мест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4)оказания социальной защиты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5)выдачи или продления разрешений на привлечение иностранной рабочей силы работодателям для осуществления трудовой деятельности на своей территории и (или) других административно-территориальных единицах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приостановки и отзыва указанных разрешений;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6)установления квоты рабочих мест для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7)установления квоты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8)установления квоты рабочих мест для трудоустройства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9)установления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10)утверждения устава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10-1)утверждения положений о районных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10-2)осуществления мониторинга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10-3)осуществления контроля за деятельностью центров занятости населения по соблюдению законодательства Республики Казахстан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11)определения населенных пунктов для добровольного переселения лиц для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12)устанавливает опеку и попечительство в отношении совершеннолетних недееспособных граждан, а также для защиты их имущественных и личных неимущественных прав и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13)организуют оказание социальной помощи и координируют оказание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14)предоставляют дополнительные меры социальной поддержки инвалидам,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18)предоставление жилищных сертификатов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19)разрабатывает правила оказания социальной помощи, установления размеров и определения перечня отдельных категорий нуждающихся граждан на основании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21)контроль и содействие в исполнении социальной части индивидуальных программ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22)организация работы надомного обслуживания пожилых граждан 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23)координация деятельности подведомственного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24)разработка проектов нормативно-правовых актов, обеспечение их принятия;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28)обеспечение проведения государственных закупок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29)назначение и выплата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30)материальное обеспечение детей-инвалидов, воспитывающихся и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31)рассмотрение обращений физических и юридических лиц и принятие необходимых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32)Выдача и продление разрешений трудовым 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33)присвоение, продление, лишение и прекращение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34)регистрация актов гражданского состояния и внесения сведений в Государственную базу данных о физических лицах в сроки, предусмотренные действующим законодательством,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35)осуществления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18.Полномочия первого руководителя Отдела: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реализацию целей,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2)организует, координирует и контролирует деятельность Отдела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3)принимает на работу, командирует и увольняет технический персонал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 пределах своей компетенции принимает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7)представляет Отдел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8)обладает правом первой подписи на всех финансовых документах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9)осуществляет иные полномочия в соответствии с действующим законодательством.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1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20.Имущество, закрепленное за Отделом относится к коммунальной собственности.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1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22.Реорганизация и упразднение Отдела осуществляется в соответствии с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