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e5bf" w14:textId="52de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№ 317 от 07.06.2016 года "Об утверждении Положения о государственном учреждении "Отдел физической культуры и спорта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100.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№317 от 07.06.2016 года "Об утверждении положения Государственного учреждения "Отдела физической культуры и спорта Урджарского района Восточно-Казахстанской области":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"Отдела физической культуры и спорта Урджарского района Восточно-Казахстанской области", утвержденное приложением постановления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физической культуры и спорта Урджарского района (С.Кабдолданов)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от 28.03.2022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Государственногоучреждения"Отдел физической культуры и спорта Урджарского района Восточно-Казахстанской области"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"Отдел физической культуры и спорта Урджарского района Восточно-Казахстанской области" ("далее "Отдел"), является государственным органом Республики Казахстан осуществляющий организацию работ по развитиюфизической культуры и спорта на территории Урджарского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2.Отдел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4.Отдел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7.Отдел по вопросам своей компетенции в установленном законодательством порядке принимает решения, оформляемые приказом руководителя Отдела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Отдела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9.Местонахождение юридического лица: Восточно-Казахстанская область, Урджарский район, село Урджар, проспект Абылайхана, 141, почтовый индекс 071700.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неолимпийских, олимпийских, паралимпийских, непаралимпийских, сурдлимпийских и национальных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 поручения,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об ответственности руководителей государственных органов, подотчетных акимату и акимурайона, за неисполнение и (или) ненадлежащие исполнение поручений и контрольных документов, находящихся на контроле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органы при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районные спортивные соревнования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развитие массового спорта и национальных видов спорта на территории Урджарского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создает детско-юношеские клубы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жилищем чемпионов и призеров Олимпийских, Паралимпийских и Сурдлимпийских игр в соответствии с действующим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координирует вопросы строительства спортивных сооружений на территории района и обеспечивает их доступность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обеспечивает деятельность районных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15-4) обеспечивает инструкторами по физической культуре и спорту для работы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интересах органов местного самоуправления в других образовательных учреждениях деятельность отнесена законами Республики Казахстан и местными исполнительными органами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реализацию целей,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2)организует, координирует и контролирует деятельность Отдела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3)принимает на работу, командирует и увольняет технический персонал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7)представляет Отдел в государственных органах, иных организациях,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8)обладает правом первой подписи на всех финансовых документах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9)осуществляет иные полномочия в соответствии с действующим законодательством.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Кабдолданов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