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1e226" w14:textId="361e2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Тарбагатайского районного маслихата Восточно-Казахстанской области от 27 декабря 2021 года № 12/2-VII "О бюджете Тарбагатайского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22 октября 2022 года № 25/2-VII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Восточно-Казахстанской области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Восточно-Казахстанской области "О бюджете Тарбагатайского района на 2022-2024 годы" от 27 декабря 2021 года №12/2-VII (зарегистрировано в Реестре государственной регистрации нормативных правовых актов под №26137)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на 2022-2024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3 743 038,5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1 373 763,9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11 796,0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2 357 478,6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3 785 139,0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102 942,5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124 051,5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21 109,0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-145 043,0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145 043,0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124 051,5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21 109,0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42 100,5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2022 год объемы субвенций, передаваемых из районного бюджета в бюджеты сельских округов, в сумме 267 849,0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Акжарскому сельскому округу 51100,0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Кабанбайскому сельскому округу 26769,0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Тугылскому сельскому округу 41552,0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Жанаауылскому сельскому округу 30786,0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Жетиаралскому сельскому округу 30625,0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Карасускому сельскому округу 29736,0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Куйганскому сельскому округу 27708,0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Маныракскому сельскому округу 29573,0 тысяч тенге.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2022 год установлен объем субвенции, передаваемый из областного бюджета в сумме 505 257,5 тысяч тенге.";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Исключить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октября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Тарбагатайского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12/2-VII</w:t>
            </w:r>
          </w:p>
        </w:tc>
      </w:tr>
    </w:tbl>
    <w:bookmarkStart w:name="z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Тарбагатайского района на 2022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3 743 038,5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1 373 763,9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714 466,4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714 463,4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603 756,5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актовов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2 357 478,6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2 357 428,2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2 357 428,2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3 785 139,0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643 942,2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275 201,4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53 995,4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366 251,8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221 491,3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61 692,5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159 298,8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23 598,5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1 226 803,8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622 739,3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137 254,0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62 739,0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226 102,5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511 776,1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312 252,1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58 464,5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67 035,5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сельскогохозяйстваv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32 774,5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538 918,2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530 663,2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157 827,2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по выплате вознаграждений и иных платежей по займам из областного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267 849,0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30 786,5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102 942,5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124 051,5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42 100,5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