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23ee" w14:textId="83f2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31 декабря 2021 года № 13/4-VII "О бюджете Екпинского сельского округа Тарбагатайского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19 апреля 2022 года № 16/4-VII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Екпинского сельского округа Тарбагатайского района на 2022-2024 годы" от 31 декабря 2021 года № 13/4-VII (зарегистрировано в Реестре государственной регистрации нормативных правовых актов под № 164018)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Екпинского сельского округа Тарбагатайского района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35 983,0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30 118,0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38 047,2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-2 064,2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2 064,2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2 064,2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Учесть, что в бюджете Екпинского сельского округа Тарбагатайского района на 2022 год предусмотрены целевые текущие трансферты из районного бюджета в сумме – 3 216,0 тысяч тенге.";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Используемые остатки бюджетных средств 2 064,2 тысяч тенге распределить согласно приложению 4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года № 16/4-VII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 13/4-VII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35 983,0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5 245,0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4 495,0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4 025,0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30 118,0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30 118,0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30 118,0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38 047,2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36 703,0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36 703,0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36 703,0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36 703,0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-2 064,2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2 064,2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года № 16/4-VII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 13/4-VII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2 064,2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