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64c5" w14:textId="4e064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2021 года № 13-18 "О бюджете Шугылбайского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 июня 2022 года № 18-4/17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Кокпектинский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Шугылбайского сельского округа на 2022-2024 годы" от 29 декабря 2021 года № 13-18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Шугылбайского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41 266,0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39 366,0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42 074,0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808,0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18-4/17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Шугылбайского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