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b10ca1" w14:textId="1b10ca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Солдатовскому сельскому округу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21 июня 2022 года № 19/246-VII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</w:t>
      </w:r>
      <w:r>
        <w:rPr>
          <w:rFonts w:ascii="Times New Roman"/>
          <w:b w:val="false"/>
          <w:i w:val="false"/>
          <w:color w:val="000000"/>
          <w:sz w:val="28"/>
        </w:rPr>
        <w:t>со 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со 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Катон-Карагайский районный маслихат РЕШИЛ: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Солдатовскому сельскому округу на 2022-2023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Катон-Карагайского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Катон-Карагайского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21 июня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19/246-VІІ</w:t>
            </w:r>
          </w:p>
        </w:tc>
      </w:tr>
    </w:tbl>
    <w:bookmarkStart w:name="z10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Солдатовскому сельскому округу на 2022-2023 годы</w:t>
      </w:r>
    </w:p>
    <w:bookmarkEnd w:id="1"/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Солдатовскому сельскому округу на 2022-2023 годы (далее – План) разработан в соответствии с Законами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Start w:name="z1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"/>
    <w:bookmarkStart w:name="z1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Солдатовского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Солдатовском сельском округе имеется 1 населҰнный пункт.</w:t>
      </w:r>
    </w:p>
    <w:bookmarkEnd w:id="5"/>
    <w:bookmarkStart w:name="z2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Солдатовского сельского округа – 9352,45 га, из них: пашни – 2697,35 га, залежи – 50,0 га, сенокосов – 1212,0 га, пастбищные земли – 4856,84 га; прочие земли – 536,26 га.</w:t>
      </w:r>
    </w:p>
    <w:bookmarkEnd w:id="6"/>
    <w:bookmarkStart w:name="z2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7"/>
    <w:bookmarkStart w:name="z2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6866,45 га;</w:t>
      </w:r>
    </w:p>
    <w:bookmarkEnd w:id="8"/>
    <w:bookmarkStart w:name="z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2486,0 га.</w:t>
      </w:r>
    </w:p>
    <w:bookmarkEnd w:id="9"/>
    <w:bookmarkStart w:name="z2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Солдатовского сельского округа относится к горно-степной, предгорно-степной умеренно влажной подзоне. Климат умеренно влажный и теплый. За год выпадает в среднем 400-470 мм осадков. Максимальное количество их приходится на август.</w:t>
      </w:r>
    </w:p>
    <w:bookmarkEnd w:id="10"/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представлена многочисленными реками, речками, ручьями. Самым крупным водотоком является р. Бухтарма, протекающая у северной границы территории района. Вторым крупным водотоком является р. Нарым, пересекающая район с востока на запад. Многочисленные ручьи берут начало в горах, имеют слабовыраженную долину и большую скорость течения 1-2 м/сек. Характер рек горный. Вода хорошего качества, пригодна для всех видов бытового и сельскохозяйственного водоснабжения. В связи с этим, все пастбища района обводненные и не требуют установления водопоя отгонного выпаса скота населения.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 выщелочные, обыкновенные.</w:t>
      </w:r>
    </w:p>
    <w:bookmarkEnd w:id="12"/>
    <w:bookmarkStart w:name="z2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Солдатовского сельского округа имеется 1 ветеринарный пункт и 1 скотомогильник. 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Солдатовском сельском округе насчитывается (личное подворье населения и поголовье крестьянских хозяйств) крупного рогатого скота 2787 голов, из них: маточное поголовье 1263 голов, овцы и козы 2000 голов, лошадей 1280 голов (</w:t>
      </w:r>
      <w:r>
        <w:rPr>
          <w:rFonts w:ascii="Times New Roman"/>
          <w:b w:val="false"/>
          <w:i w:val="false"/>
          <w:color w:val="000000"/>
          <w:sz w:val="28"/>
        </w:rPr>
        <w:t>таблица 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Start w:name="z31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Солдатовскому сельскому округу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населения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крестьянских и фермерских хозяйств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дойные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1280</w:t>
            </w:r>
          </w:p>
        </w:tc>
      </w:tr>
    </w:tbl>
    <w:bookmarkStart w:name="z33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Солдатовскому сельскому округу имеются всего 6866,45 га, в черте населенного пункта числится 1756,0 га пастбищ.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вышеизложенного,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для нужд местного населения (село Солдатово) по содержанию маточного (дойного) поголовья сельскохозяйственных животных при имеющихся пастбищных угодьях населенного пункта в размере 1617,0 га, потребность составляет 473,0 га (</w:t>
      </w:r>
      <w:r>
        <w:rPr>
          <w:rFonts w:ascii="Times New Roman"/>
          <w:b w:val="false"/>
          <w:i w:val="false"/>
          <w:color w:val="000000"/>
          <w:sz w:val="28"/>
        </w:rPr>
        <w:t>таблица 2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2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1756,0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473,0 га необходимо восполнить за счет выпаса скота населения на землях запаса – 473,0 га.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6732,0 га, при норме нагрузки на одну голову крупного рогатого скота – 3,0 га/гол., овцы и козы – 0,6 га/гол., лошадей – 3,6 га/гол. (</w:t>
      </w:r>
      <w:r>
        <w:rPr>
          <w:rFonts w:ascii="Times New Roman"/>
          <w:b w:val="false"/>
          <w:i w:val="false"/>
          <w:color w:val="000000"/>
          <w:sz w:val="28"/>
        </w:rPr>
        <w:t>таблица 3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  <w:gridCol w:w="1025"/>
      </w:tblGrid>
      <w:tr>
        <w:trPr>
          <w:trHeight w:val="30" w:hRule="atLeast"/>
        </w:trPr>
        <w:tc>
          <w:tcPr>
            <w:tcW w:w="0" w:type="auto"/>
            <w:gridSpan w:val="1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780"/>
              <w:gridCol w:w="4600"/>
            </w:tblGrid>
            <w:tr>
              <w:trPr>
                <w:trHeight w:val="30" w:hRule="atLeast"/>
              </w:trPr>
              <w:tc>
                <w:tcPr>
                  <w:tcW w:w="778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600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Таблица 3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население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Солдатово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2724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2808</w:t>
            </w:r>
          </w:p>
        </w:tc>
        <w:tc>
          <w:tcPr>
            <w:tcW w:w="10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6732</w:t>
            </w:r>
          </w:p>
        </w:tc>
      </w:tr>
    </w:tbl>
    <w:bookmarkStart w:name="z3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6732,0 га необходимо восполнить за счет выпаса сельскохозяйственных животных населения на землях запаса – 6732,0 га.</w:t>
      </w:r>
    </w:p>
    <w:bookmarkEnd w:id="17"/>
    <w:bookmarkStart w:name="z3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Солдатовского сельского округа составляет: крупного рогатого скота 1136 голов, лошадей 500 голов.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6866,45 га (</w:t>
      </w:r>
      <w:r>
        <w:rPr>
          <w:rFonts w:ascii="Times New Roman"/>
          <w:b w:val="false"/>
          <w:i w:val="false"/>
          <w:color w:val="000000"/>
          <w:sz w:val="28"/>
        </w:rPr>
        <w:t>таблица 4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(га)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видам,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(га)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Солдатовский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6866,45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Солдатовском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Солдатовском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"/>
    <w:bookmarkStart w:name="z4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Солдатовском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Солдатовского сельского округа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bookmarkStart w:name="z4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Солдатовском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4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4"/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Солдатовском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27"/>
    <w:bookmarkStart w:name="z5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Солдатовском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57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30"/>
    <w:bookmarkStart w:name="z5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Содатовском сельском округе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61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Солдатовский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