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2e3bd5" w14:textId="c2e3bd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Жамбылскому сельскому округу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Катон-Карагайского районного маслихата Восточно-Казахстанской области от 21 июня 2022 года № 19/240-VII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со 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со 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Катон-Карагайский районный маслихат РЕШИЛ: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Жамбылскому сельскому округу на 2022-2023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Start w:name="z7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Катон-Карагайского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Бралинов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Катон-Карагайского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июня 2022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№19/240-VІІ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Жамбылском сельском округе </w:t>
      </w:r>
      <w:r>
        <w:br/>
      </w:r>
      <w:r>
        <w:rPr>
          <w:rFonts w:ascii="Times New Roman"/>
          <w:b/>
          <w:i w:val="false"/>
          <w:color w:val="000000"/>
        </w:rPr>
        <w:t>на 2022-2023 годы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Жамбылском сельском округе на 2022-2023 годы (далее –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Start w:name="z1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"/>
    <w:bookmarkStart w:name="z1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Жамбылского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Start w:name="z2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3"/>
    <w:bookmarkStart w:name="z2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Жамбылском сельском округе имеется 3 населҰнных пункта.</w:t>
      </w:r>
    </w:p>
    <w:bookmarkEnd w:id="4"/>
    <w:bookmarkStart w:name="z2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Жамбылского сельского округа – 10 801,39 га, из них: пашни – 392,2 га, сенокосов – 1783,9 га, пастбищные земли – 8418,89 га, прочие угодья – 206,40 га.</w:t>
      </w:r>
    </w:p>
    <w:bookmarkEnd w:id="5"/>
    <w:bookmarkStart w:name="z2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6"/>
    <w:bookmarkStart w:name="z2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9698,39 га;</w:t>
      </w:r>
    </w:p>
    <w:bookmarkEnd w:id="7"/>
    <w:bookmarkStart w:name="z2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1103,0 га.</w:t>
      </w:r>
    </w:p>
    <w:bookmarkEnd w:id="8"/>
    <w:bookmarkStart w:name="z2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Жамбылского сельского округа относится к горно-лесостепной зоне. Климат зоны влажный, умеренно прохладный летом и холодный зимой. В северной половине зоны за год выпадает 500-800 мм осадков, а в южной 400-550 мм с хорошим выраженным летним максимумом.</w:t>
      </w:r>
    </w:p>
    <w:bookmarkEnd w:id="9"/>
    <w:bookmarkStart w:name="z2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горно-лесные, черноземы горные.</w:t>
      </w:r>
    </w:p>
    <w:bookmarkEnd w:id="10"/>
    <w:bookmarkStart w:name="z2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Жамбылского сельского округа имеется 1 ветеринарный пункт, 1 пункт кошары и 2 скотомогильника. 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2020 года в Жамбылском сельском округе насчитывается (личное подворье населения и поголовье крестьянских хозяйств) крупного рогатого скота 3881 голов, из них: маточное поголовье 1158 голов, овцы и козы 5761 голов, лошадей 1661 головы, маралы 270 голов (</w:t>
      </w:r>
      <w:r>
        <w:rPr>
          <w:rFonts w:ascii="Times New Roman"/>
          <w:b w:val="false"/>
          <w:i w:val="false"/>
          <w:color w:val="000000"/>
          <w:sz w:val="28"/>
        </w:rPr>
        <w:t>таблица 1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Жамбылскому </w:t>
      </w:r>
      <w:r>
        <w:br/>
      </w:r>
      <w:r>
        <w:rPr>
          <w:rFonts w:ascii="Times New Roman"/>
          <w:b/>
          <w:i w:val="false"/>
          <w:color w:val="000000"/>
        </w:rPr>
        <w:t>сельскому округу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№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населения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крестьянских и фермерских хозяйств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с.Жамбыл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Берел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Шубарагаш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Жамбылскому сельскому округу имеются всего 7611,89 га, в черте населенного пункта числится 807,0 га пастбищ.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 Жамбыл, Берел, Шубарагаш) по содержанию маточного (дойного) поголовья сельскохозяйственных животных при имеющихся пастбищных угодьях населенного пункта в размере 807,0 га, потребность составляет 1818,0 га. (</w:t>
      </w:r>
      <w:r>
        <w:rPr>
          <w:rFonts w:ascii="Times New Roman"/>
          <w:b w:val="false"/>
          <w:i w:val="false"/>
          <w:color w:val="000000"/>
          <w:sz w:val="28"/>
        </w:rPr>
        <w:t>таблица 2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780"/>
              <w:gridCol w:w="4600"/>
            </w:tblGrid>
            <w:tr>
              <w:trPr>
                <w:trHeight w:val="30" w:hRule="atLeast"/>
              </w:trPr>
              <w:tc>
                <w:tcPr>
                  <w:tcW w:w="77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6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Таблица 2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с.Жамбыл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Берел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Шубарагаш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3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1818,0 га необходимо восполнить за счет выпаса скота населения на землях принадлежащих государственному национальному природному парку – 1818,0 га.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14 002,8 га, при норме нагрузки на одну голову крупного рогатого скота – 3,0 га/гол., овцы и козы – 0,6 га/гол., лошадей – 3,6 га/гол. (</w:t>
      </w:r>
      <w:r>
        <w:rPr>
          <w:rFonts w:ascii="Times New Roman"/>
          <w:b w:val="false"/>
          <w:i w:val="false"/>
          <w:color w:val="000000"/>
          <w:sz w:val="28"/>
        </w:rPr>
        <w:t>таблица 3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780"/>
              <w:gridCol w:w="4600"/>
            </w:tblGrid>
            <w:tr>
              <w:trPr>
                <w:trHeight w:val="30" w:hRule="atLeast"/>
              </w:trPr>
              <w:tc>
                <w:tcPr>
                  <w:tcW w:w="77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6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Таблица 3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с.Жамбыл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1931,4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2368,8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7645,2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Берел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1684,8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5450,4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с.Шубарагаш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907,2</w:t>
            </w:r>
          </w:p>
        </w:tc>
      </w:tr>
    </w:tbl>
    <w:bookmarkStart w:name="z3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– 14 002,8 га необходимо восполнить за счет выпаса сельскохозяйственных животных населения на землях принадлежащих государственному национальному природному парку – 14 002,8 га.</w:t>
      </w:r>
    </w:p>
    <w:bookmarkEnd w:id="14"/>
    <w:bookmarkStart w:name="z3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крестьянских и фермерских хозяйствах Жамбылского сельского округа составляет: крупного рогатого скота 793 голов, овцы и козы – 946 голов, лошадей 418 голов, маралы 270 голов.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крестьянских и фермерских хозяйств составляет 7611,89 га (</w:t>
      </w:r>
      <w:r>
        <w:rPr>
          <w:rFonts w:ascii="Times New Roman"/>
          <w:b w:val="false"/>
          <w:i w:val="false"/>
          <w:color w:val="000000"/>
          <w:sz w:val="28"/>
        </w:rPr>
        <w:t>таблица 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7611,89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1504,8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5423,4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Жамбылском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Жамбылском сельского округа в </w:t>
      </w:r>
      <w:r>
        <w:br/>
      </w:r>
      <w:r>
        <w:rPr>
          <w:rFonts w:ascii="Times New Roman"/>
          <w:b/>
          <w:i w:val="false"/>
          <w:color w:val="000000"/>
        </w:rPr>
        <w:t xml:space="preserve">разрезе категорий земель, собственников земельных участков и землепользователей на </w:t>
      </w:r>
      <w:r>
        <w:br/>
      </w:r>
      <w:r>
        <w:rPr>
          <w:rFonts w:ascii="Times New Roman"/>
          <w:b/>
          <w:i w:val="false"/>
          <w:color w:val="000000"/>
        </w:rPr>
        <w:t>основании правоустанавливающих документов</w:t>
      </w:r>
    </w:p>
    <w:bookmarkStart w:name="z4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собственников и землепользователей земельных участков, прилагаемый к схеме </w:t>
      </w:r>
      <w:r>
        <w:br/>
      </w:r>
      <w:r>
        <w:rPr>
          <w:rFonts w:ascii="Times New Roman"/>
          <w:b/>
          <w:i w:val="false"/>
          <w:color w:val="000000"/>
        </w:rPr>
        <w:t>(карте) расположения пастбищ на территории Жамбылского сельского округа</w:t>
      </w:r>
    </w:p>
    <w:bookmarkStart w:name="z4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Государственный национальный природный парк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15820,8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932,0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Жамбылском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</w:t>
      </w:r>
      <w:r>
        <w:br/>
      </w:r>
      <w:r>
        <w:rPr>
          <w:rFonts w:ascii="Times New Roman"/>
          <w:b/>
          <w:i w:val="false"/>
          <w:color w:val="000000"/>
        </w:rPr>
        <w:t>Жамбылского сельского округа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4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перегона скота в год.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Жамбылском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>сезонных, объектов пастбищной инфраструктуры</w:t>
      </w:r>
    </w:p>
    <w:bookmarkStart w:name="z5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Жамбылском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>колодцам)</w:t>
      </w:r>
    </w:p>
    <w:bookmarkStart w:name="z5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190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Жамбылском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</w:t>
      </w:r>
    </w:p>
    <w:bookmarkStart w:name="z5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177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в Жамбылском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</w:t>
      </w:r>
      <w:r>
        <w:br/>
      </w:r>
      <w:r>
        <w:rPr>
          <w:rFonts w:ascii="Times New Roman"/>
          <w:b/>
          <w:i w:val="false"/>
          <w:color w:val="000000"/>
        </w:rPr>
        <w:t>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скота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