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bd5" w14:textId="c2e3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сельскому округу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19/240-VII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сельскому округу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№19/240-VІІ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Жамбылском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на 2022-2023 годы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Жамбылском сельском округе на 2022-2023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Жамбылского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сельском округе имеется 3 населҰнных пункта.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сельского округа – 10 801,39 га, из них: пашни – 392,2 га, сенокосов – 1783,9 га, пастбищные земли – 8418,89 га, прочие угодья – 206,40 га.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9698,39 га;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1103,0 га.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Жамбылского сельского округа относится к горно-лесостепной зоне. Климат зоны влажный, умеренно прохладный летом и холодный зимой. В северной половине зоны за год выпадает 500-800 мм осадков, а в южной 400-550 мм с хорошим выраженным летним максимумом.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горно-лесные, черноземы горные.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Жамбылского сельского округа имеется 1 ветеринарный пункт, 1 пункт кошары и 2 скотомогильника.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Жамбылском сельском округе насчитывается (личное подворье населения и поголовье крестьянских хозяйств) крупного рогатого скота 3881 голов, из них: маточное поголовье 1158 голов, овцы и козы 5761 голов, лошадей 1661 головы, маралы 270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Жамбылскому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крестьянских и фермерских хозяйств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Шубарагаш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Жамбылскому сельскому округу имеются всего 7611,89 га, в черте населенного пункта числится 807,0 га пастбищ.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Жамбыл, Берел, Шубарагаш) по содержанию маточного (дойного) поголовья сельскохозяйственных животных при имеющихся пастбищных угодьях населенного пункта в размере 807,0 га, потребность составляет 1818,0 га.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Шубарагаш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1818,0 га необходимо восполнить за счет выпаса скота населения на землях принадлежащих государственному национальному природному парку – 1818,0 га.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14 002,8 га, при норме нагрузки на одну голову крупного рогатого скота – 3,0 га/гол., овцы и козы – 0,6 га/гол., лошадей – 3,6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с.Шубарагаш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907,2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14 002,8 га необходимо восполнить за счет выпаса сельскохозяйственных животных населения на землях принадлежащих государственному национальному природному парку – 14 002,8 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Жамбылского сельского округа составляет: крупного рогатого скота 793 голов, овцы и козы – 946 голов, лошадей 418 голов, маралы 270 голов.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7611,89 га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Жамбылском сельского округа 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разрезе категорий земель, собственников земельных участков и землепользователей на </w:t>
      </w:r>
      <w:r>
        <w:br/>
      </w:r>
      <w:r>
        <w:rPr>
          <w:rFonts w:ascii="Times New Roman"/>
          <w:b/>
          <w:i w:val="false"/>
          <w:color w:val="000000"/>
        </w:rPr>
        <w:t>основании правоустанавливающих документов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собственников и землепользователей земельных участков, прилагаемый к схеме </w:t>
      </w:r>
      <w:r>
        <w:br/>
      </w:r>
      <w:r>
        <w:rPr>
          <w:rFonts w:ascii="Times New Roman"/>
          <w:b/>
          <w:i w:val="false"/>
          <w:color w:val="000000"/>
        </w:rPr>
        <w:t>(карте) расположения пастбищ на территории Жамбылского сельского округа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</w:t>
      </w:r>
      <w:r>
        <w:br/>
      </w:r>
      <w:r>
        <w:rPr>
          <w:rFonts w:ascii="Times New Roman"/>
          <w:b/>
          <w:i w:val="false"/>
          <w:color w:val="000000"/>
        </w:rPr>
        <w:t>Жамбылского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