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97941b" w14:textId="097941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Алтынбелскому сельскому округу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Катон-Карагайского районного маслихата Восточно-Казахстанской области от 21 июня 2022 года № 19/238-VII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со 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со 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Катон-Карагайский районный маслихат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Алтынбелскому сельскому округу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Катон-Карагайского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Бралинов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Катон-Карагайского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19/238-VІІ</w:t>
            </w:r>
          </w:p>
        </w:tc>
      </w:tr>
    </w:tbl>
    <w:bookmarkStart w:name="z10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Алтынбелскому сельскому округу на 2022-2023 годы</w:t>
      </w:r>
    </w:p>
    <w:bookmarkEnd w:id="1"/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Алтынбелскому сельскому округу на 2022-2023 годы (далее – План) разработан в соответствии с Законами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Start w:name="z1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"/>
    <w:bookmarkStart w:name="z1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Алтынбелского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2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4"/>
    <w:bookmarkStart w:name="z2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Алтынбелском сельском округе имеется 4 населҰнных пункта.</w:t>
      </w:r>
    </w:p>
    <w:bookmarkEnd w:id="5"/>
    <w:bookmarkStart w:name="z2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Алтынбелского сельского округа – 22 509,66 га, из них: пашни – 9202,60 га, сенокосов – 2117,70 га, пастбищные земли – 10453,36 га; прочие земли – 736,0 га.</w:t>
      </w:r>
    </w:p>
    <w:bookmarkEnd w:id="6"/>
    <w:bookmarkStart w:name="z2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7"/>
    <w:bookmarkStart w:name="z2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19 934,66 га;</w:t>
      </w:r>
    </w:p>
    <w:bookmarkEnd w:id="8"/>
    <w:bookmarkStart w:name="z2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2575,0 га.</w:t>
      </w:r>
    </w:p>
    <w:bookmarkEnd w:id="9"/>
    <w:bookmarkStart w:name="z2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Алтынбелского сельского округа относится к предгорно-степной умеренно увлажненной зоне. Климат влажный, умеренно теплый. Осадков выпадает за год в среднем 550-700 мм в год. Максимальное количество их приходится на летний период.</w:t>
      </w:r>
    </w:p>
    <w:bookmarkEnd w:id="10"/>
    <w:bookmarkStart w:name="z2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Гидрографическая сеть района представлена многочисленными реками, речками, ручьями. Самым крупным водотоком является р. Бухтарма, протекающая у северной границы территории района. Вторым крупным водотоком является р. Нарым, пересекающая район с востока на запад. Многочисленные ручьи берут начало в горах, имеют слабовыраженную долину и большую скорость течения 1-2 м/сек. Характер рек горный. Вода хорошего качества, пригодна для всех видов бытового и сельскохозяйственного водоснабжения. В связи с этим, все пастбища района обводненные и не требуют установления водопоя отгонного выпаса скота населения.</w:t>
      </w:r>
    </w:p>
    <w:bookmarkEnd w:id="11"/>
    <w:bookmarkStart w:name="z2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горные черноземы выщелочные, обыкновенные.</w:t>
      </w:r>
    </w:p>
    <w:bookmarkEnd w:id="12"/>
    <w:bookmarkStart w:name="z2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Алтынбелского сельского округа имеется 1 ветеринарный пункт, 1 пункт кошары и 1 скотомогильник.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Алтынбелском сельском округе насчитывается (личное подворье населения и поголовье крестьянских хозяйств) крупного рогатого скота 3296 голов, из них: маточное поголовье 1183 голов, овцы и козы 6584 голов, лошадей 1866 головы (</w:t>
      </w:r>
      <w:r>
        <w:rPr>
          <w:rFonts w:ascii="Times New Roman"/>
          <w:b w:val="false"/>
          <w:i w:val="false"/>
          <w:color w:val="000000"/>
          <w:sz w:val="28"/>
        </w:rPr>
        <w:t>таблица 1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3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Алтынбелскому сельскому округу</w:t>
      </w:r>
    </w:p>
    <w:bookmarkEnd w:id="14"/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  <w:r>
              <w:br/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крестьянских и фермерских хозяйств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Алтынбел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Уштобе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Егинди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Майемер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</w:tr>
    </w:tbl>
    <w:bookmarkStart w:name="z3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Алтынбелскому сельскому округу имеются всего 19 934,66 га, в черте населенного пункта числится 1823,0 га пастбищ.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Алтынбел, Уштобе, Егинди, Майемер) по содержанию маточного (дойного) поголовья сельскохозяйственных животных при имеющихся пастбищных угодьях населенного пункта в размере 1823,0 га, потребность составляет 3500,5 га (</w:t>
      </w:r>
      <w:r>
        <w:rPr>
          <w:rFonts w:ascii="Times New Roman"/>
          <w:b w:val="false"/>
          <w:i w:val="false"/>
          <w:color w:val="000000"/>
          <w:sz w:val="28"/>
        </w:rPr>
        <w:t>таблица 2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2</w:t>
            </w:r>
          </w:p>
          <w:bookmarkEnd w:id="16"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Алтынбел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-1792,0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Уштобе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Егинди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Майемер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-1330,0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3500,5 га необходимо восполнить за счет выпаса скота населения на землях запаса – 3500,5 га.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20 799,9 га, при норме нагрузки на одну голову крупного рогатого скота – 4,5 га/гол., овцы и козы – 0,9 га/гол., лошадей – 5,4 га/гол. (</w:t>
      </w:r>
      <w:r>
        <w:rPr>
          <w:rFonts w:ascii="Times New Roman"/>
          <w:b w:val="false"/>
          <w:i w:val="false"/>
          <w:color w:val="000000"/>
          <w:sz w:val="28"/>
        </w:rPr>
        <w:t>таблица 3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3</w:t>
            </w:r>
          </w:p>
          <w:bookmarkEnd w:id="18"/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Алтынбел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1991,7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9303,3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Уштобе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2342,7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Егинди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1294,2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Майемер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2069,1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1884,6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7859,7</w:t>
            </w:r>
          </w:p>
        </w:tc>
      </w:tr>
    </w:tbl>
    <w:bookmarkStart w:name="z3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20 799,9 га необходимо восполнить за счет выпаса сельскохозяйственных животных населения на землях принадлежащих товариществу с ограниченной ответственностью "Темір тас 2008" - 2989,7 га, на землях товарищества с ограниченной ответственностью "Малонарымка" - 4000,0 га, на землях гражданки Жумахановой А.У. – 4393,4 га, на землях принадлежащих коммунальному государственному учреждению "Большенарымское лесное хозяйства" - 9416,8 га.</w:t>
      </w:r>
    </w:p>
    <w:bookmarkEnd w:id="19"/>
    <w:bookmarkStart w:name="z3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и фермерских хозяйствах Алтынбелского сельского округа составляет: крупного рогатого скота 962 голов, овцы и козы – 1059 голов, лошадей 880 голов.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и фермерских хозяйств составляет 19 934,66 га (</w:t>
      </w:r>
      <w:r>
        <w:rPr>
          <w:rFonts w:ascii="Times New Roman"/>
          <w:b w:val="false"/>
          <w:i w:val="false"/>
          <w:color w:val="000000"/>
          <w:sz w:val="28"/>
        </w:rPr>
        <w:t>таблица 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Алтынбелский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19 934,66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4329,0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953,1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4752,0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8623,36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Алтынбелскому сельскому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Алтынбелском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1"/>
    <w:bookmarkStart w:name="z4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  <w:r>
        <w:br/>
      </w:r>
      <w:r>
        <w:rPr>
          <w:rFonts w:ascii="Times New Roman"/>
          <w:b/>
          <w:i w:val="false"/>
          <w:color w:val="000000"/>
        </w:rPr>
        <w:t>Список собственников и землепользователей земельных участков, прилагаемый к схеме (карте) расположения пастбищ на территории Алтынбелского сельского округа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5.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Потребность пастбищ,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"Темр Тас 2008"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2989,7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2989,7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Жумаханова А.У.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4393,4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4393,4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"Малонарымка"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"Большенарымское лесное хозяйства"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9416,8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Алтынбелскому сельскому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Алтынбелского сельского округа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  <w:bookmarkEnd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3</w:t>
            </w:r>
          </w:p>
        </w:tc>
      </w:tr>
    </w:tbl>
    <w:bookmarkStart w:name="z4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перегона скота в год.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Алтынбелскому сельскому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6"/>
    <w:bookmarkStart w:name="z5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8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Алтынбелскому сельскому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</w:t>
      </w:r>
    </w:p>
    <w:bookmarkEnd w:id="29"/>
    <w:bookmarkStart w:name="z5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Алтынбелскому сельскому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32"/>
    <w:bookmarkStart w:name="z6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Алтынбелскому сельскому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Алтынбелский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