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7941b" w14:textId="0979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Алтынбелскому сельскому округу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21 июня 2022 года № 19/238-VII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со 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Катон-Карагайский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Алтынбелскому сельскому округу на 2022-2023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Катон-Карагайского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19/238-VІІ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Алтынбелскому сельскому округу на 2022-2023 годы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Алтынбелскому сельскому округу на 2022-2023 годы (далее – План) разработан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Алтынбелского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Алтынбелском сельском округе имеется 4 населҰнных пункта.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Алтынбелского сельского округа – 22 509,66 га, из них: пашни – 9202,60 га, сенокосов – 2117,70 га, пастбищные земли – 10453,36 га; прочие земли – 736,0 га.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19 934,66 га;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2575,0 га.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Алтынбелского сельского округа относится к предгорно-степной умеренно увлажненной зоне. Климат влажный, умеренно теплый. Осадков выпадает за год в среднем 550-700 мм в год. Максимальное количество их приходится на летний период.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Гидрографическая сеть района представлена многочисленными реками, речками, ручьями. Самым крупным водотоком является р. Бухтарма, протекающая у северной границы территории района. Вторым крупным водотоком является р. Нарым, пересекающая район с востока на запад. Многочисленные ручьи берут начало в горах, имеют слабовыраженную долину и большую скорость течения 1-2 м/сек. Характер рек горный. Вода хорошего качества, пригодна для всех видов бытового и сельскохозяйственного водоснабжения. В связи с этим, все пастбища района обводненные и не требуют установления водопоя отгонного выпаса скота населения.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горные черноземы выщелочные, обыкновенные.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Алтынбелского сельского округа имеется 1 ветеринарный пункт, 1 пункт кошары и 1 скотомогильник.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2022 года в Алтынбелском сельском округе насчитывается (личное подворье населения и поголовье крестьянских хозяйств) крупного рогатого скота 3296 голов, из них: маточное поголовье 1183 голов, овцы и козы 6584 голов, лошадей 1866 головы (</w:t>
      </w:r>
      <w:r>
        <w:rPr>
          <w:rFonts w:ascii="Times New Roman"/>
          <w:b w:val="false"/>
          <w:i w:val="false"/>
          <w:color w:val="000000"/>
          <w:sz w:val="28"/>
        </w:rPr>
        <w:t>таблица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численности поголовья сельскохозяйственных животных по Алтынбелскому сельскому округу</w:t>
      </w:r>
    </w:p>
    <w:bookmarkEnd w:id="14"/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  <w:r>
              <w:br/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населения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крестьянских и фермерских хозяйств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Алтынбел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Уштобе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Майемер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</w:tbl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пастбищными угодьями по Алтынбелскому сельскому округу имеются всего 19 934,66 га, в черте населенного пункта числится 1823,0 га пастбищ.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(село Алтынбел, Уштобе, Егинди, Майемер) по содержанию маточного (дойного) поголовья сельскохозяйственных животных при имеющихся пастбищных угодьях населенного пункта в размере 1823,0 га, потребность составляет 3500,5 га (</w:t>
      </w:r>
      <w:r>
        <w:rPr>
          <w:rFonts w:ascii="Times New Roman"/>
          <w:b w:val="false"/>
          <w:i w:val="false"/>
          <w:color w:val="000000"/>
          <w:sz w:val="28"/>
        </w:rPr>
        <w:t>таблица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2</w:t>
            </w:r>
          </w:p>
          <w:bookmarkEnd w:id="16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Алтынбел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Уштобе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Майемер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в размере 3500,5 га необходимо восполнить за счет выпаса скота населения на землях запаса – 3500,5 га.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20 799,9 га, при норме нагрузки на одну голову крупного рогатого скота – 4,5 га/гол., овцы и козы – 0,9 га/гол., лошадей – 5,4 га/гол. (</w:t>
      </w:r>
      <w:r>
        <w:rPr>
          <w:rFonts w:ascii="Times New Roman"/>
          <w:b w:val="false"/>
          <w:i w:val="false"/>
          <w:color w:val="000000"/>
          <w:sz w:val="28"/>
        </w:rPr>
        <w:t>таблица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3</w:t>
            </w:r>
          </w:p>
          <w:bookmarkEnd w:id="18"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население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Алтынбел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9303,3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Уштобе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2342,7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Майемер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7859,7</w:t>
            </w:r>
          </w:p>
        </w:tc>
      </w:tr>
    </w:tbl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в размере – 20 799,9 га необходимо восполнить за счет выпаса сельскохозяйственных животных населения на землях принадлежащих товариществу с ограниченной ответственностью "Темір тас 2008" - 2989,7 га, на землях товарищества с ограниченной ответственностью "Малонарымка" - 4000,0 га, на землях гражданки Жумахановой А.У. – 4393,4 га, на землях принадлежащих коммунальному государственному учреждению "Большенарымское лесное хозяйства" - 9416,8 га.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крестьянских и фермерских хозяйствах Алтынбелского сельского округа составляет: крупного рогатого скота 962 голов, овцы и козы – 1059 голов, лошадей 880 голов.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крестьянских и фермерских хозяйств составляет 19 934,66 га (</w:t>
      </w:r>
      <w:r>
        <w:rPr>
          <w:rFonts w:ascii="Times New Roman"/>
          <w:b w:val="false"/>
          <w:i w:val="false"/>
          <w:color w:val="000000"/>
          <w:sz w:val="28"/>
        </w:rPr>
        <w:t>таблица 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видам, (гол)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19 934,66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8623,36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Алтынбелскому сельскому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Алтынбелском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886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  <w:r>
        <w:br/>
      </w:r>
      <w:r>
        <w:rPr>
          <w:rFonts w:ascii="Times New Roman"/>
          <w:b/>
          <w:i w:val="false"/>
          <w:color w:val="000000"/>
        </w:rPr>
        <w:t>Список собственников и землепользователей земельных участков, прилагаемый к схеме (карте) расположения пастбищ на территории Алтынбелского сельского округа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Потребность пастбищ,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"Темр Тас 2008"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Жумаханова А.У.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"Малонарымка"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"Большенарымское лесное хозяйства"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Алтынбелскому сельскому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Алтынбелского сельского округа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 3</w:t>
            </w:r>
          </w:p>
        </w:tc>
      </w:tr>
    </w:tbl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перегона скота в год.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Алтынбелскому сельскому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26"/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886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8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Алтынбелскому сельскому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</w:t>
      </w:r>
    </w:p>
    <w:bookmarkEnd w:id="29"/>
    <w:bookmarkStart w:name="z5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886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1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Алтынбелскому сельскому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юридических лиц, у которых отсутствуют пастбища, и перемещения его на предоставляемые пастбища</w:t>
      </w:r>
    </w:p>
    <w:bookmarkEnd w:id="32"/>
    <w:bookmarkStart w:name="z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886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4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Алтынбелскому сельскому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