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6f6307" w14:textId="66f630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Аксускому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19/237-VII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Аксускому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19/237-VІІ</w:t>
            </w:r>
          </w:p>
        </w:tc>
      </w:tr>
    </w:tbl>
    <w:bookmarkStart w:name="z1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Аксускому сельскому округу </w:t>
      </w:r>
      <w:r>
        <w:br/>
      </w:r>
      <w:r>
        <w:rPr>
          <w:rFonts w:ascii="Times New Roman"/>
          <w:b/>
          <w:i w:val="false"/>
          <w:color w:val="000000"/>
        </w:rPr>
        <w:t>на 2022-2023 годы</w:t>
      </w:r>
    </w:p>
    <w:bookmarkEnd w:id="1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Аксускому сельскому округу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Аксуского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Аксуском сельском округе имеется 4 населҰнных пункта.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Аксуского сельского округа – 29 323,22 га, из них: пашни – 399,7 га, сенокосов – 5603,50 га, пастбищные земли – 22 184,62 га, прочие угодья – 1135,40 га.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26 277,22 га;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3041,0 га.</w:t>
      </w:r>
    </w:p>
    <w:bookmarkEnd w:id="9"/>
    <w:bookmarkStart w:name="z2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Аксуского сельского округа относится к горно-лесостепной зоне. Климат зоны влажный, умеренно прохладный летом и холодный зимой. В северной половине зоны за год выпадает 500-800 мм осадков, а в южной 400-550 мм с хорошим выраженным летним максимумом.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представлена многочисленными реками, речками, ручьями. Самым крупным водотоком является р. Бухтарма, протекающая у северной границы территории района. Вторым крупным водотоком является р. Нарым, пересекающая район с востока на запад. Многочисленные ручьи берут начало в горах, имеют слабовыраженную долину и большую скорость течения 1-2 м/сек. Характер рек горный. Вода хорошего качества, пригодна для всех видов бытового и сельскохозяйственного водоснабжения. В связи с этим, все пастбища района обводненные и не требуют установления водопоя отгонного выпаса скота населения.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горно-лесные, черноземы горные.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Аксуского сельского округа имеется 1 ветеринарный пункт и 1 скотомогильник.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Аксуском сельском округе насчитывается (личное подворье населения и поголовье крестьянских хозяйств) крупного рогатого скота 1434 голов, из них: маточное поголовье 1099 голов, овцы и козы 2705 голов, лошадей 2132 головы, маралы 550 голов,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Аксускому </w:t>
      </w:r>
      <w:r>
        <w:br/>
      </w:r>
      <w:r>
        <w:rPr>
          <w:rFonts w:ascii="Times New Roman"/>
          <w:b/>
          <w:i w:val="false"/>
          <w:color w:val="000000"/>
        </w:rPr>
        <w:t>сельскому округу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Бекалка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Жазаба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Акшарбак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</w:tbl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Аксускому сельскому округу имеются всего 21 179,06 га, в черте населенного пункта числится 2127,0 га пастбищ.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Аксу, село Бекалка, село Жазаба, сел Акшарбак) по содержанию маточного (дойного) поголовья сельскохозяйственных животных при имеющихся пастбищных угодьях населенного пункта в размере 2127,0 га, потребность составляет 1142,0 га.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Бекалка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Жазаба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Акшарбак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</w:tbl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1142,0 га необходимо восполнить за счет выпаса скота населения на землях запаса – 1142,0 га.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10 558,2 га, при норме нагрузки на одну голову крупного рогатого скота – 3,0 га/гол., овцы и козы – 0,6 га/гол., лошадей – 3,6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3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8797,8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Бекалка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Жазаба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Акшарбак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</w:tr>
    </w:tbl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10558,2 га необходимо восполнить за счет выпаса сельскохозяйственных животных населения на землях принадлежащих товариществу с ограниченной ответственностью "Аксу" - 7151,9 га, а землях товарищества с ограниченной ответственностью "Бай Тур Сервис" - 1019,2 га, государственному национальному природному парку – 2387,1 га.</w:t>
      </w:r>
    </w:p>
    <w:bookmarkEnd w:id="17"/>
    <w:bookmarkStart w:name="z3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Аксуского сельского округа составляет: крупного рогатого скота 410 голов, овцы и козы 488 голов, лошадей 607 голов, маралы 550 голов.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21 179,06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21 179,06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5688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Аксускому сельскому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Аксуском сельского округа в </w:t>
      </w:r>
      <w:r>
        <w:br/>
      </w:r>
      <w:r>
        <w:rPr>
          <w:rFonts w:ascii="Times New Roman"/>
          <w:b/>
          <w:i w:val="false"/>
          <w:color w:val="000000"/>
        </w:rPr>
        <w:t xml:space="preserve">разрезе категорий земель, собственников земельных участков и землепользователей на </w:t>
      </w:r>
      <w:r>
        <w:br/>
      </w:r>
      <w:r>
        <w:rPr>
          <w:rFonts w:ascii="Times New Roman"/>
          <w:b/>
          <w:i w:val="false"/>
          <w:color w:val="000000"/>
        </w:rPr>
        <w:t>основании правоустанавливающих документов</w:t>
      </w:r>
    </w:p>
    <w:bookmarkStart w:name="z4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</w:t>
      </w:r>
      <w:r>
        <w:br/>
      </w:r>
      <w:r>
        <w:rPr>
          <w:rFonts w:ascii="Times New Roman"/>
          <w:b/>
          <w:i w:val="false"/>
          <w:color w:val="000000"/>
        </w:rPr>
        <w:t>схеме (карте) расположения пастбищ на территории Аксуского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 Тур Сервис"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национальный природный парк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2387,1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Аксускому сельскому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</w:t>
      </w:r>
      <w:r>
        <w:br/>
      </w:r>
      <w:r>
        <w:rPr>
          <w:rFonts w:ascii="Times New Roman"/>
          <w:b/>
          <w:i w:val="false"/>
          <w:color w:val="000000"/>
        </w:rPr>
        <w:t>Аксуского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Аксускому сельскому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Start w:name="z5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Аксускому сельскому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</w:t>
      </w:r>
    </w:p>
    <w:bookmarkStart w:name="z5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Аксускому сельскому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Start w:name="z6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Аксускому сельскому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</w:t>
      </w:r>
      <w:r>
        <w:br/>
      </w:r>
      <w:r>
        <w:rPr>
          <w:rFonts w:ascii="Times New Roman"/>
          <w:b/>
          <w:i w:val="false"/>
          <w:color w:val="000000"/>
        </w:rPr>
        <w:t>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