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e50fa2" w14:textId="7e50fa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Аккайнарскому сельскому округу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Катон-Карагайского районного маслихата Восточно-Казахстанской области от 21 июня 2022 года № 19/236-VII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со 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со 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Катон-Карагайский районный маслихат 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Аккайнарскому сельскому округу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Катон-Карагайского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Бралинов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Катон-Карагайского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19/236-VІІ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Аккайнарскому сельскому </w:t>
      </w:r>
      <w:r>
        <w:br/>
      </w:r>
      <w:r>
        <w:rPr>
          <w:rFonts w:ascii="Times New Roman"/>
          <w:b/>
          <w:i w:val="false"/>
          <w:color w:val="000000"/>
        </w:rPr>
        <w:t>округу на 2022-2023 годы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Аккайнарскому сельскому округу на 2022-2023 годы (далее –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Start w:name="z1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"/>
    <w:bookmarkStart w:name="z1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Аккайнарского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2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3"/>
    <w:bookmarkStart w:name="z2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Аккайнарском сельском округе имеется 4 населҰнных пункта.</w:t>
      </w:r>
    </w:p>
    <w:bookmarkEnd w:id="4"/>
    <w:bookmarkStart w:name="z2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Аккайнарского сельского округа – 17 814,15 га, из них: пашни – 3200,02 га, сенокосов – 1566,10 га, пастбищные земли – 11 811,51 га, прочие угодья – 1236,52 га.</w:t>
      </w:r>
    </w:p>
    <w:bookmarkEnd w:id="5"/>
    <w:bookmarkStart w:name="z2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6"/>
    <w:bookmarkStart w:name="z2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14 898,15 га;</w:t>
      </w:r>
    </w:p>
    <w:bookmarkEnd w:id="7"/>
    <w:bookmarkStart w:name="z2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2916,0 га.</w:t>
      </w:r>
    </w:p>
    <w:bookmarkEnd w:id="8"/>
    <w:bookmarkStart w:name="z2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Аккайнарского сельского округа относится к горно-лесостепной зоне. Климат зоны влажный, умеренно прохладный летом и холодный зимой. В северной половине зоны за год выпадает 500-800 мм осадков, а в южной 400-550 мм с хорошим выраженным летним максимумом. </w:t>
      </w:r>
    </w:p>
    <w:bookmarkEnd w:id="9"/>
    <w:bookmarkStart w:name="z2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Гидрографическая сеть района представлена многочисленными реками, речками, ручьями. Самым крупным водотоком является р. Бухтарма, протекающая у северной границы территории района. Вторым крупным водотоком является р. Нарым, пересекающая район с востока на запад. Многочисленные ручьи берут начало в горах, имеют слабовыраженную долину и большую скорость течения 1-2 м/сек. Характер рек горный. Вода хорошего качества, пригодна для всех видов бытового и сельскохозяйственного водоснабжения. В связи с этим, все пастбища района обводненные и не требуют установления водопоя отгонного выпаса скота населения.</w:t>
      </w:r>
    </w:p>
    <w:bookmarkEnd w:id="10"/>
    <w:bookmarkStart w:name="z2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горно-лесные, черноземы горные.</w:t>
      </w:r>
    </w:p>
    <w:bookmarkEnd w:id="11"/>
    <w:bookmarkStart w:name="z2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Аккайнарского сельского округа имеется 1 ветеринарный пункт и 4 скотомогильника. 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Аккайнарском сельском округе насчитывается (личное подворье населения и поголовье крестьянских хозяйств) крупного рогатого скота 3402 голов, из них: маточное поголовье 1659 голов, овцы и козы 5151 голов, лошадей 3153 головы, маралы 910 голов (</w:t>
      </w:r>
      <w:r>
        <w:rPr>
          <w:rFonts w:ascii="Times New Roman"/>
          <w:b w:val="false"/>
          <w:i w:val="false"/>
          <w:color w:val="000000"/>
          <w:sz w:val="28"/>
        </w:rPr>
        <w:t>таблица 1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Аккайнарскому </w:t>
      </w:r>
      <w:r>
        <w:br/>
      </w:r>
      <w:r>
        <w:rPr>
          <w:rFonts w:ascii="Times New Roman"/>
          <w:b/>
          <w:i w:val="false"/>
          <w:color w:val="000000"/>
        </w:rPr>
        <w:t>сельскому округу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крестьянских и фермерских хозяйств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Кайынды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Кызыл Жулдыз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Акмарал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</w:tr>
    </w:tbl>
    <w:bookmarkStart w:name="z3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Аккайнарскому сельскому округу имеются всего 19645,61 га, в черте населенного пункта числится 2042,0 га пастбищ.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Аккайнар, Кайынды, Кызыл Жулдыз, Акмарал) по содержанию маточного (дойного) поголовья сельскохозяйственных животных при имеющихся пастбищных угодьях населенного пункта в размере 2042,0 га, потребность составляет 1873,0 га. (</w:t>
      </w:r>
      <w:r>
        <w:rPr>
          <w:rFonts w:ascii="Times New Roman"/>
          <w:b w:val="false"/>
          <w:i w:val="false"/>
          <w:color w:val="000000"/>
          <w:sz w:val="28"/>
        </w:rPr>
        <w:t>таблица 2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780"/>
              <w:gridCol w:w="4600"/>
            </w:tblGrid>
            <w:tr>
              <w:trPr>
                <w:trHeight w:val="30" w:hRule="atLeast"/>
              </w:trPr>
              <w:tc>
                <w:tcPr>
                  <w:tcW w:w="77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6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Таблица 2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Кайынды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Кызыл Жулдыз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Акмарал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1873,0 га необходимо восполнить за счет выпаса скота населения на землях запаса – 2048,0 га.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15866,0 га, при норме нагрузки на одну голову крупного рогатого скота – 3,0 га/гол., овцы и козы – 0,6 га/гол., лошадей – 3,6 га/гол. (</w:t>
      </w:r>
      <w:r>
        <w:rPr>
          <w:rFonts w:ascii="Times New Roman"/>
          <w:b w:val="false"/>
          <w:i w:val="false"/>
          <w:color w:val="000000"/>
          <w:sz w:val="28"/>
        </w:rPr>
        <w:t>таблица 3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780"/>
              <w:gridCol w:w="4600"/>
            </w:tblGrid>
            <w:tr>
              <w:trPr>
                <w:trHeight w:val="30" w:hRule="atLeast"/>
              </w:trPr>
              <w:tc>
                <w:tcPr>
                  <w:tcW w:w="77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6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Таблица 3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9613,2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Кайынды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1759,2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Кызыл Жулдыз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3282,6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Акмарал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1210,8</w:t>
            </w:r>
          </w:p>
        </w:tc>
      </w:tr>
    </w:tbl>
    <w:bookmarkStart w:name="z3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15 866,0 га необходимо восполнить за счет выпаса сельскохозяйственных животных населения на землях принадлежащих государственному национальному природному парку – 15 866,0 га.</w:t>
      </w:r>
    </w:p>
    <w:bookmarkEnd w:id="15"/>
    <w:bookmarkStart w:name="z3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и фермерских хозяйствах Аккайнарского сельского округа составляет: крупного рогатого скота 624 голов, овцы и козы 407 голов, лошадей 64 голов, маралы 910 голов.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и фермерских хозяйств составляет 19 645,61 га (</w:t>
      </w:r>
      <w:r>
        <w:rPr>
          <w:rFonts w:ascii="Times New Roman"/>
          <w:b w:val="false"/>
          <w:i w:val="false"/>
          <w:color w:val="000000"/>
          <w:sz w:val="28"/>
        </w:rPr>
        <w:t>таблица 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19645,61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2750,4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8142,6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Аккайнарскому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Аккайнарском сельского округа в </w:t>
      </w:r>
      <w:r>
        <w:br/>
      </w:r>
      <w:r>
        <w:rPr>
          <w:rFonts w:ascii="Times New Roman"/>
          <w:b/>
          <w:i w:val="false"/>
          <w:color w:val="000000"/>
        </w:rPr>
        <w:t xml:space="preserve">разрезе категорий земель, собственников земельных участков и землепользователей на </w:t>
      </w:r>
      <w:r>
        <w:br/>
      </w:r>
      <w:r>
        <w:rPr>
          <w:rFonts w:ascii="Times New Roman"/>
          <w:b/>
          <w:i w:val="false"/>
          <w:color w:val="000000"/>
        </w:rPr>
        <w:t>основании правоустанавливающих документов</w:t>
      </w:r>
    </w:p>
    <w:bookmarkStart w:name="z4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обозначения: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207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Границы сельских округов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223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 категории земель населенных пунктов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22300" cy="33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 категории земель сельскохозяйственного назначения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76300" cy="33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 категории земель особо охраняемых природных территорий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</w:t>
      </w:r>
      <w:r>
        <w:br/>
      </w:r>
      <w:r>
        <w:rPr>
          <w:rFonts w:ascii="Times New Roman"/>
          <w:b/>
          <w:i w:val="false"/>
          <w:color w:val="000000"/>
        </w:rPr>
        <w:t>схеме (карте) расположения пастбищ на территории Аккайнарского сельского округа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5.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Государственный национальный природный парк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15 866,0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15 866,0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Аккайнарскому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</w:t>
      </w:r>
      <w:r>
        <w:br/>
      </w:r>
      <w:r>
        <w:rPr>
          <w:rFonts w:ascii="Times New Roman"/>
          <w:b/>
          <w:i w:val="false"/>
          <w:color w:val="000000"/>
        </w:rPr>
        <w:t>Аккайнарского сельского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4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перегона скота в год.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Аккайнарскому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Start w:name="z5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Условные обозначения: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20700" cy="139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   Границы сельских округов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350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   Пастбища категории земель населенных пунктов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35000" cy="33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  Участки сезонных пастбищ во внутренних и внешних границах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76300" cy="33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 категории земель особо охраняемых природных территорий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731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       Водопой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Аккайнарскому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</w:t>
      </w:r>
    </w:p>
    <w:bookmarkStart w:name="z5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Условные обозначения: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366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- пастбища предоставленные сельхозпроизводителям и физическим лицам для выпаса скота;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334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доступ пастбищепользователей к водоисточникам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Аккайнарскому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Start w:name="z5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обозначения: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Схема размещения поголовья сельскохозяйственных животных на отгонных пастбищах физических и (или) юридических лиц не обеспеченных пастбищами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Аккайнарскому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</w:t>
      </w:r>
      <w:r>
        <w:br/>
      </w:r>
      <w:r>
        <w:rPr>
          <w:rFonts w:ascii="Times New Roman"/>
          <w:b/>
          <w:i w:val="false"/>
          <w:color w:val="000000"/>
        </w:rPr>
        <w:t>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