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611" w14:textId="9397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Зайсанского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декабря 2022 года № 27-4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Зайсанского района, следующие меры социальной поддержки на 2023 год: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подъемного пособия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