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e74e5" w14:textId="32e74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Глубоковского районного маслихата от 27 декабря 2021 года № 14/2-VII "О Глубоковском районном бюджете на 2022- 2024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15 апреля 2022 года № 18/2-VII.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      Глубоковский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"О Глубоковском районном бюджете на 2022 - 2024 годы" от 27 декабря 2021 года № 14/2-VII (зарегистрировано в Реестре государственной регистрации нормативных правовых актов под № 26245)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Глубоковский районный бюджет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7869031,4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5530426,2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46233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29788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2262584,2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8620425,9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-12712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71550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84262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-738682,5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- 738682,5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368917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84262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454027,5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Предусмотреть в районном бюджете на 2022 год целевые трансферты из республиканского бюджета в сумме 1944998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в сумме 906596 тысяч тенге, из них за счет целевого трансферта из Национального фонда Республики Казахстан в сумме 495000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в сумме 1038402 тысячи тенге, из них за счет целевого трансферта из Национального фонда Республики Казахстан в сумме 800000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целевых трансфертов из республиканского бюджета бюджету района на 2022 год определяется постановлением Глубоковского районного акимата.";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районном бюджете на 2022 год бюджетные кредиты из республиканского бюджета в сумме 68917 тысяч тенге на реализацию мер социальной поддержки специалистов.";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Предусмотреть в районном бюджете на 2022 год целевые текущие трансферты на компенсацию потерь вышестоящего бюджета в связи 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передачей функций и лимитов штатной численности исполнительных органов в области образования и подведомственных им государственных учреждений с районного уровня на областной уровень 2041840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передачей функций и лимитов штатной численности исполнительных органов в области ветеринарии и подведомственных им государственных учреждений с районного уровня на областной уровень 65920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внедрением единой системы облачного электронного документооборота 11930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необходимостью перечисления в республиканский бюджет трансфертов, предусмотренных Законом Республики Казахстан "О республиканском бюджете на 2022-2024 годы" 300000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районном бюджете на 2022 год целевые трансферты из областного бюджета в сумме 314606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в сумме 178386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в сумме 136220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целевых трансфертов из областного бюджета бюджету района на 2022 год определяется постановлением Глубоковского районного акимата.";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Предусмотреть в районном бюджете на 2022 год целевые трансферты из районного бюджета бюджетам поселков и сельских округов в сумме 1281935,7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целевых трансфертов из районного бюджета бюджетам поселков и сельских округов определяется постановлением Глубоковского районного акимата.";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резерв местного исполнительного органа района на 2022 год в сумме 51274,6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Глубоковского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Калигожин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апреля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14/2-VII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Глубоковский районный бюджет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7869031,4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5606447,2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5530426,2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3370155,2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2148081,1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2262584,2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2259604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8620425,9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2285808,7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634593,1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593350,1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1555672,6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1508749,6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1471448,6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1211773,3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718985,4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2656267,6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2656267,6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2656267,6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-738682,5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738682,5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454027,5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