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5be5" w14:textId="d805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15/10-VII "О бюджете Жетижарского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апреля 2022 года № 18/10-VII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Жетижарского сельского округа на 2022-2024 годы" от 30 декабря 2021 года № 15/10-VІI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Жетижарского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