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9f93" w14:textId="70f9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15/7-VІI "О бюджете Канонерского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июня 2022 года № 21/6-VII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Бескарагайского районного маслихата "О бюджете Канонерского сельского округа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15/7-VІІ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Канонерского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47993,0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45093,0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47993,0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 № 21/6-VІI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15/7-VІI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