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8599" w14:textId="0698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24 декабря 2021 года № 10/180-VII "О бюджете Аягозского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13 мая 2022 года № 13/252-VII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Аягозского района на 2022-2024 годы" от 24 декабря 2021 года №10/180-VII (зарегистрировано в Реестре государственной регистрации нормативных правовых актов под №26288)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15861442,3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12773619,0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3058710,3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17047147,3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80838,0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114863,0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- 1266543,0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1266543,0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903465,0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397103,0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Аягозского района на 2022 года в сумме 133553,0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2022 года №13/252-VIІ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10/180-VII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