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b910" w14:textId="013b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Токтамысского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6 января 2022 года № 18/10-VII. Утратило силу решением Абайского районного маслихата области Абай от 30 декабря 202 года № 31/10-VII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Абайский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Токтамысского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- 36 259,0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37 547,0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- 1 288,0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- 1 288,0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Абайского района области Абай от 21.11.2022 </w:t>
      </w:r>
      <w:r>
        <w:rPr>
          <w:rFonts w:ascii="Times New Roman"/>
          <w:b w:val="false"/>
          <w:i w:val="false"/>
          <w:color w:val="000000"/>
          <w:sz w:val="28"/>
        </w:rPr>
        <w:t>№ 29/17-VII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Токтамысскогосельского округа на 2022 год объем субвенции, передаваемой из районного бюджета в сумме 34 095,0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18/10-VII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Токтамысского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Абайского района области Абай от 21.11.2022 </w:t>
      </w:r>
      <w:r>
        <w:rPr>
          <w:rFonts w:ascii="Times New Roman"/>
          <w:b w:val="false"/>
          <w:i w:val="false"/>
          <w:color w:val="ff0000"/>
          <w:sz w:val="28"/>
        </w:rPr>
        <w:t>№ 29/17-VII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18/10-VII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Токтамысского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18/10-VII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Токтамысского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