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a8de1" w14:textId="8ba8d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Семей от 24 декабря 2021 года № 20/132-VIІ "О бюджете Айнабулакского сельского округа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Восточно-Казахстанской области от 30 марта 2022 года № 23/177-VII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Семей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Семей "О бюджете Айнабулакского сельского округа на 2022-2024 годы" от 24 декабря 2021 года № 20/132-VІI,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"Утвердить бюджет Айнабулакского сельского округа на 2022-2024 годы согласно приложениям 1, 2,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46 522,0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513,0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46 009,0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46 578,2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56,2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56,2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приложению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№ 23/177-VIІ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30 марта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№ 20/132-VIІ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Айнабулакского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