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3868a" w14:textId="d2386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Восточно-Казахстанского областного маслихата от 28 сентября 2001 года № 11/9-II "Об утверждении Положения о государственном учреждении "Аппарат Восточно-Казахстанского областного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от 14 декабря 2022 года № 21/205-VІІ. Отменен решением Восточно-Казахстанского областного маслихата от 20 сентября 2024 года № 16/125-VІІІ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Отменен решением Восточно-Казахстанского областного маслихата от 20.09.2024 </w:t>
      </w:r>
      <w:r>
        <w:rPr>
          <w:rFonts w:ascii="Times New Roman"/>
          <w:b w:val="false"/>
          <w:i w:val="false"/>
          <w:color w:val="000000"/>
          <w:sz w:val="28"/>
        </w:rPr>
        <w:t>№ 16/125-VІІІ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79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Типового регламента маслихата, утвержденного Указом Президента Республики Казахстан, Восточно-Казахстанский областной маслихат РЕШИЛ: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Восточно-Казахстанского областного маслихата от 28 сентября 2001 года № 11/9-II "Об утверждении положения о государственном учреждении "Аппарат Восточно-Казахстанского областного маслихата" следующее изменение: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о государственном учреждении "Аппарат Восточно-Казахстанского областного маслихата"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Восточно-Казахстанского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Рыпаков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декабря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21/205-VІІ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сентября 2001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11/9-II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"Аппарат Восточно-Казахстанского областного маслихата"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Восточно-Казахстанского областного маслихата" (далее – аппарат маслихата) является государственным органом Республики Казахстан, осуществляющим руководство в сфере обеспечения деятельности Восточно-Казахстанского областного маслихата.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маслихата не имеет ведомств.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Аппарат маслихата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Аппарат маслихата является юридическим лицом в организационно-правовой форме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учреждения</w:t>
      </w:r>
      <w:r>
        <w:rPr>
          <w:rFonts w:ascii="Times New Roman"/>
          <w:b w:val="false"/>
          <w:i w:val="false"/>
          <w:color w:val="000000"/>
          <w:sz w:val="28"/>
        </w:rPr>
        <w:t>, имеет печать с изображением Государственного Герба Республики Казахстан со своим наименованием на государственном языке, штамп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маслихата вступает в гражданско-правовые отношения от собственного имени.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маслихата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Аппарат маслихата в целях реализации своих функций и задач, в установленном законодательством порядке принимает решения, оформляемые распоряжениями председателя маслихата.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аппарата маслихата утверждаются Восточно-Казахстанским областным маслихатом в соответствии с законодательством Республики Казахстан.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индекс 070019, Республика Казахстан, Восточно-Казахстанская область, город Усть-Каменогорск, улица М. Горького, 40.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положение является </w:t>
      </w:r>
      <w:r>
        <w:rPr>
          <w:rFonts w:ascii="Times New Roman"/>
          <w:b w:val="false"/>
          <w:i w:val="false"/>
          <w:color w:val="000000"/>
          <w:sz w:val="28"/>
        </w:rPr>
        <w:t>учредительным документом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аппарата маслихата.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аппарата маслихата осуществляется из местного бюджета в соответствии с законодательством Республики Казахстан.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Аппарату маслихата запрещается вступать в договорные отношения с субъектами предпринимательства на предмет выполнения обязанностей, являющихся полномочиями аппарата маслихата.</w:t>
      </w:r>
    </w:p>
    <w:bookmarkEnd w:id="17"/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деятельности областного маслихата для реализации государственной политики в сфере местного государственного управления в пределах компетенции, предусмотренных законами Республики Казахстан.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 1) права: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от должностных лиц государственных органов, общественных объединений, государственных и иных организаций информацию, необходимую для реализации своих задач и функций;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у депутатов маслихата сведения, информации по вопросам их деятельности;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на рассмотрение маслихата предложения, возникающие в процессе своей деятельности;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работников государственных органов, общественных объединений и иных организаций для участия в подготовке вопросов, вносимых на рассмотрение сессии маслихата и его постоянных комиссий;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направлять в государственные органы, общественные объединения, иным организациям для рассмотрения депутатские запросы, предложения, обращения граждан;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иные права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выполнение возложенных функций в соответствии с требованиями законодательства Республики Казахстан.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регулировать нормативное правовое обеспечение маслихата для реализации государственной политики в сфере местного государственного управления;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контролировать соблюдение законности в деятельности областного маслихата;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готовить аналитическую и иную информацию, материалы, касающиеся деятельности маслихата;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разработке актов областного маслихата, направленных на реализацию государственных функций маслихата;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направлять нормативные правовые решения маслихата на государственную регистрацию в органы юстиции в случаях, предусмотренных законодательством Республики Казахстан и вести их правовой мониторинг;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контроль за исполнением актов областного маслихата и его постоянных (временных) комиссий;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обращения физических и юридических лиц;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представлять и защищать интересы областного маслихата и аппарата маслихата в судебных и иных правоохранительных органах;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планировать расходы на повышение квалификации депутатов маслихата и государственных служащих аппарата маслихата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организационно-технические мероприятия по подготовке и проведению сессий маслихата;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оказывать практическую помощь и содействие депутатам маслихата в осуществлении ими своих полномочий, организации приема граждан, отчетов и встреч с избирателями, обеспечивать их необходимыми справочными материалами, обобщать поступающие в маслихат информации;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пленарных заседаниях сессий, заседаниях постоянных (временных) комиссий и оказывать помощь депутатам в вопросах качественной подготовки проектов решений, постановлений постоянных комиссий и заключений временных комиссий маслихата;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оформлять протоколы сессий, заседаний постоянных комиссий, сборники решений в соответствии с Регламентом маслихата;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подготовку проектов докладов, решений, справок и других документов по вопросам деятельности маслихата;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оформление, хранение и передачу в архив актов маслихата и документации;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вести делопроизводство и обработку корреспонденции, поступающей в аппарат маслихата, обеспечивать информационный обмен в соответствии с требованиями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46"/>
    <w:bookmarkStart w:name="z55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аппаратом маслихата осуществляется председателем областного маслихата, который несет персональную ответственность за выполнение возложенных на аппарат маслихата задач и осуществление им своих полномочий.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Председатель областного маслихата избирается на должность и освобождается от должности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Председатель областного маслихата не имеет заместителей.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председателя областного маслихата: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деятельностью аппарата маслихата, назначает на должность и освобождает от должности его служащих;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взаимодействие аппарата маслихата с иными органами местного самоуправления;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 своей компетенции издает распоряжения;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законодательством порядке поощряет и налагает дисциплинарные взыскания на работников аппарата маслихата;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аппарат маслихата в государственных органах, иных организациях;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обладает правом первой подписи на всех финансовых документах аппарата маслихата;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выдает доверенности на представление интересов аппарата маслихата в судебных, правоохранительных и иных государственных органах;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принимает необходимые меры по противодействию коррупции и несет за это ответственность, предусмотренную законами Республики Казахстан;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иные функции, возложенные на него законодательством Республики Казахстан и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Исполнение полномочий председателя маслихата в период его отсутствия осуществляется лицом, его замещающим в соответствии с действующим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Аппарат маслихата возглавляется руководителем аппарата маслихата, назначаемым на должность и освобождаемым от должности в соответствии с действующим законодательством Республики Казахстан.</w:t>
      </w:r>
    </w:p>
    <w:bookmarkEnd w:id="62"/>
    <w:bookmarkStart w:name="z71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Аппарат маслихата может иметь на праве оперативного управления обособленное имущество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. Имущество аппарата маслихата формируется за счет имущества, переданного ему собственником.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аппаратом маслихата, относится к коммунальной собственности.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Аппарат маслихата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6"/>
    <w:bookmarkStart w:name="z75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упразднение аппарата маслихата осуществляются в соответствии с законодательством Республики Казахстан.</w:t>
      </w:r>
    </w:p>
    <w:bookmarkEnd w:id="6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